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1C9C2" w14:textId="2D6CC850" w:rsidR="004C295A" w:rsidRDefault="004C295A" w:rsidP="00613AB2"/>
    <w:p w14:paraId="414D6A26" w14:textId="77777777" w:rsidR="00604013" w:rsidRDefault="00604013" w:rsidP="00613AB2"/>
    <w:p w14:paraId="0FE3B158" w14:textId="77777777" w:rsidR="003331A2" w:rsidRPr="00604013" w:rsidRDefault="003331A2" w:rsidP="003331A2">
      <w:pPr>
        <w:rPr>
          <w:rFonts w:eastAsia="Times New Roman"/>
          <w:b/>
          <w:bCs/>
          <w:color w:val="3D3478" w:themeColor="accent1"/>
          <w:sz w:val="64"/>
          <w:szCs w:val="64"/>
          <w:lang w:eastAsia="x-none"/>
        </w:rPr>
      </w:pPr>
      <w:r w:rsidRPr="00604013">
        <w:rPr>
          <w:rFonts w:eastAsia="Times New Roman"/>
          <w:b/>
          <w:bCs/>
          <w:color w:val="3D3478" w:themeColor="accent1"/>
          <w:sz w:val="64"/>
          <w:szCs w:val="64"/>
          <w:lang w:eastAsia="x-none"/>
        </w:rPr>
        <w:t>Community Advisory Council (CAC) Membership Application</w:t>
      </w:r>
    </w:p>
    <w:p w14:paraId="6F8578EE" w14:textId="51B5C049" w:rsidR="004C295A" w:rsidRDefault="003331A2" w:rsidP="0090330B">
      <w:pPr>
        <w:pStyle w:val="Heading2"/>
        <w:rPr>
          <w:lang w:val="en-AU"/>
        </w:rPr>
      </w:pPr>
      <w:r>
        <w:rPr>
          <w:lang w:val="en-AU"/>
        </w:rPr>
        <w:t>Women and Newborns Health Service (WNHS)</w:t>
      </w:r>
    </w:p>
    <w:p w14:paraId="449E86E9" w14:textId="69CAD624" w:rsidR="003331A2" w:rsidRDefault="003331A2" w:rsidP="003331A2">
      <w:pPr>
        <w:pStyle w:val="Heading3"/>
        <w:rPr>
          <w:lang w:val="en-AU"/>
        </w:rPr>
      </w:pPr>
      <w:r>
        <w:rPr>
          <w:lang w:val="en-AU"/>
        </w:rPr>
        <w:t>Contact details</w:t>
      </w:r>
    </w:p>
    <w:p w14:paraId="3B14BC09" w14:textId="77777777" w:rsidR="008004B9" w:rsidRPr="006977F9" w:rsidRDefault="008004B9" w:rsidP="008004B9">
      <w:pPr>
        <w:rPr>
          <w:rFonts w:cs="Arial"/>
          <w:b/>
          <w:bCs/>
          <w:szCs w:val="24"/>
          <w:lang w:eastAsia="x-none"/>
        </w:rPr>
      </w:pPr>
      <w:r w:rsidRPr="006977F9">
        <w:rPr>
          <w:rFonts w:cs="Arial"/>
          <w:b/>
          <w:bCs/>
          <w:szCs w:val="24"/>
          <w:lang w:eastAsia="x-none"/>
        </w:rPr>
        <w:t xml:space="preserve">Full Name: </w:t>
      </w:r>
      <w:sdt>
        <w:sdtPr>
          <w:rPr>
            <w:rFonts w:cs="Arial"/>
            <w:b/>
            <w:bCs/>
            <w:szCs w:val="24"/>
            <w:lang w:eastAsia="x-none"/>
          </w:rPr>
          <w:id w:val="-108429805"/>
          <w:placeholder>
            <w:docPart w:val="3D35341D7E5647F28E9DA8DA5BB9D56A"/>
          </w:placeholder>
          <w:showingPlcHdr/>
          <w:text/>
        </w:sdtPr>
        <w:sdtEndPr/>
        <w:sdtContent>
          <w:r w:rsidRPr="001E327A">
            <w:rPr>
              <w:rStyle w:val="PlaceholderText"/>
            </w:rPr>
            <w:t>Click or tap here to enter text.</w:t>
          </w:r>
        </w:sdtContent>
      </w:sdt>
    </w:p>
    <w:p w14:paraId="257E8840" w14:textId="77777777" w:rsidR="008004B9" w:rsidRPr="006977F9" w:rsidRDefault="008004B9" w:rsidP="008004B9">
      <w:pPr>
        <w:rPr>
          <w:rFonts w:cs="Arial"/>
          <w:b/>
          <w:bCs/>
          <w:szCs w:val="24"/>
          <w:lang w:eastAsia="x-none"/>
        </w:rPr>
      </w:pPr>
      <w:r w:rsidRPr="006977F9">
        <w:rPr>
          <w:rFonts w:cs="Arial"/>
          <w:b/>
          <w:bCs/>
          <w:szCs w:val="24"/>
          <w:lang w:eastAsia="x-none"/>
        </w:rPr>
        <w:t>Preferred Name:</w:t>
      </w:r>
      <w:sdt>
        <w:sdtPr>
          <w:rPr>
            <w:rFonts w:cs="Arial"/>
            <w:b/>
            <w:bCs/>
            <w:szCs w:val="24"/>
            <w:lang w:eastAsia="x-none"/>
          </w:rPr>
          <w:id w:val="-94559802"/>
          <w:placeholder>
            <w:docPart w:val="3D35341D7E5647F28E9DA8DA5BB9D56A"/>
          </w:placeholder>
          <w:showingPlcHdr/>
          <w:text/>
        </w:sdtPr>
        <w:sdtEndPr/>
        <w:sdtContent>
          <w:r w:rsidRPr="001E327A">
            <w:rPr>
              <w:rStyle w:val="PlaceholderText"/>
            </w:rPr>
            <w:t>Click or tap here to enter text.</w:t>
          </w:r>
        </w:sdtContent>
      </w:sdt>
    </w:p>
    <w:p w14:paraId="023DD712" w14:textId="77777777" w:rsidR="008004B9" w:rsidRPr="006977F9" w:rsidRDefault="008004B9" w:rsidP="008004B9">
      <w:pPr>
        <w:spacing w:after="0"/>
        <w:rPr>
          <w:rFonts w:cs="Arial"/>
          <w:b/>
          <w:bCs/>
          <w:szCs w:val="24"/>
          <w:lang w:eastAsia="x-none"/>
        </w:rPr>
      </w:pPr>
      <w:r w:rsidRPr="006977F9">
        <w:rPr>
          <w:rFonts w:cs="Arial"/>
          <w:b/>
          <w:bCs/>
          <w:szCs w:val="24"/>
          <w:lang w:eastAsia="x-none"/>
        </w:rPr>
        <w:t>Preferred Pronouns:</w:t>
      </w:r>
    </w:p>
    <w:p w14:paraId="19707C86" w14:textId="77777777" w:rsidR="008004B9" w:rsidRPr="006977F9" w:rsidRDefault="00852383" w:rsidP="008004B9">
      <w:pPr>
        <w:spacing w:after="0"/>
        <w:rPr>
          <w:rFonts w:cs="Arial"/>
          <w:szCs w:val="24"/>
          <w:lang w:eastAsia="x-none"/>
        </w:rPr>
      </w:pPr>
      <w:sdt>
        <w:sdtPr>
          <w:rPr>
            <w:rFonts w:cs="Arial"/>
            <w:szCs w:val="24"/>
            <w:lang w:eastAsia="x-none"/>
          </w:rPr>
          <w:id w:val="637153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4B9">
            <w:rPr>
              <w:rFonts w:ascii="MS Gothic" w:eastAsia="MS Gothic" w:hAnsi="MS Gothic" w:cs="Arial" w:hint="eastAsia"/>
              <w:szCs w:val="24"/>
              <w:lang w:eastAsia="x-none"/>
            </w:rPr>
            <w:t>☐</w:t>
          </w:r>
        </w:sdtContent>
      </w:sdt>
      <w:r w:rsidR="008004B9" w:rsidRPr="006977F9">
        <w:rPr>
          <w:rFonts w:cs="Arial"/>
          <w:szCs w:val="24"/>
          <w:lang w:eastAsia="x-none"/>
        </w:rPr>
        <w:t>She/Her</w:t>
      </w:r>
    </w:p>
    <w:p w14:paraId="0B65CFE4" w14:textId="77777777" w:rsidR="008004B9" w:rsidRPr="006977F9" w:rsidRDefault="00852383" w:rsidP="008004B9">
      <w:pPr>
        <w:spacing w:after="0"/>
        <w:rPr>
          <w:rFonts w:cs="Arial"/>
          <w:szCs w:val="24"/>
          <w:lang w:eastAsia="x-none"/>
        </w:rPr>
      </w:pPr>
      <w:sdt>
        <w:sdtPr>
          <w:rPr>
            <w:rFonts w:cs="Arial"/>
            <w:szCs w:val="24"/>
            <w:lang w:eastAsia="x-none"/>
          </w:rPr>
          <w:id w:val="2081551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4B9">
            <w:rPr>
              <w:rFonts w:ascii="MS Gothic" w:eastAsia="MS Gothic" w:hAnsi="MS Gothic" w:cs="Arial" w:hint="eastAsia"/>
              <w:szCs w:val="24"/>
              <w:lang w:eastAsia="x-none"/>
            </w:rPr>
            <w:t>☐</w:t>
          </w:r>
        </w:sdtContent>
      </w:sdt>
      <w:r w:rsidR="008004B9" w:rsidRPr="006977F9">
        <w:rPr>
          <w:rFonts w:cs="Arial"/>
          <w:szCs w:val="24"/>
          <w:lang w:eastAsia="x-none"/>
        </w:rPr>
        <w:t>He/Him</w:t>
      </w:r>
    </w:p>
    <w:p w14:paraId="5BE51294" w14:textId="77777777" w:rsidR="008004B9" w:rsidRPr="006977F9" w:rsidRDefault="00852383" w:rsidP="008004B9">
      <w:pPr>
        <w:spacing w:after="0"/>
        <w:rPr>
          <w:rFonts w:cs="Arial"/>
          <w:szCs w:val="24"/>
          <w:lang w:eastAsia="x-none"/>
        </w:rPr>
      </w:pPr>
      <w:sdt>
        <w:sdtPr>
          <w:rPr>
            <w:rFonts w:cs="Arial"/>
            <w:szCs w:val="24"/>
            <w:lang w:eastAsia="x-none"/>
          </w:rPr>
          <w:id w:val="645020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4B9">
            <w:rPr>
              <w:rFonts w:ascii="MS Gothic" w:eastAsia="MS Gothic" w:hAnsi="MS Gothic" w:cs="Arial" w:hint="eastAsia"/>
              <w:szCs w:val="24"/>
              <w:lang w:eastAsia="x-none"/>
            </w:rPr>
            <w:t>☐</w:t>
          </w:r>
        </w:sdtContent>
      </w:sdt>
      <w:r w:rsidR="008004B9" w:rsidRPr="006977F9">
        <w:rPr>
          <w:rFonts w:cs="Arial"/>
          <w:szCs w:val="24"/>
          <w:lang w:eastAsia="x-none"/>
        </w:rPr>
        <w:t>They/Them</w:t>
      </w:r>
    </w:p>
    <w:p w14:paraId="7E068CCE" w14:textId="77777777" w:rsidR="008004B9" w:rsidRPr="006977F9" w:rsidRDefault="00852383" w:rsidP="008004B9">
      <w:pPr>
        <w:spacing w:after="0"/>
        <w:rPr>
          <w:rFonts w:cs="Arial"/>
          <w:szCs w:val="24"/>
          <w:lang w:eastAsia="x-none"/>
        </w:rPr>
      </w:pPr>
      <w:sdt>
        <w:sdtPr>
          <w:rPr>
            <w:rFonts w:cs="Arial"/>
            <w:szCs w:val="24"/>
            <w:lang w:eastAsia="x-none"/>
          </w:rPr>
          <w:id w:val="1599444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4B9">
            <w:rPr>
              <w:rFonts w:ascii="MS Gothic" w:eastAsia="MS Gothic" w:hAnsi="MS Gothic" w:cs="Arial" w:hint="eastAsia"/>
              <w:szCs w:val="24"/>
              <w:lang w:eastAsia="x-none"/>
            </w:rPr>
            <w:t>☐</w:t>
          </w:r>
        </w:sdtContent>
      </w:sdt>
      <w:r w:rsidR="008004B9" w:rsidRPr="006977F9">
        <w:rPr>
          <w:rFonts w:cs="Arial"/>
          <w:szCs w:val="24"/>
          <w:lang w:eastAsia="x-none"/>
        </w:rPr>
        <w:t>Other (please specify) _________________________</w:t>
      </w:r>
    </w:p>
    <w:p w14:paraId="5C54C142" w14:textId="77777777" w:rsidR="008004B9" w:rsidRPr="006977F9" w:rsidRDefault="008004B9" w:rsidP="008004B9">
      <w:pPr>
        <w:spacing w:after="0"/>
        <w:rPr>
          <w:rFonts w:cs="Arial"/>
          <w:sz w:val="16"/>
          <w:szCs w:val="16"/>
          <w:lang w:eastAsia="x-none"/>
        </w:rPr>
      </w:pPr>
    </w:p>
    <w:p w14:paraId="3A86D5B9" w14:textId="77777777" w:rsidR="008004B9" w:rsidRPr="006977F9" w:rsidRDefault="008004B9" w:rsidP="008004B9">
      <w:pPr>
        <w:rPr>
          <w:rFonts w:cs="Arial"/>
          <w:b/>
          <w:bCs/>
          <w:szCs w:val="24"/>
          <w:lang w:eastAsia="x-none"/>
        </w:rPr>
      </w:pPr>
      <w:r w:rsidRPr="006977F9">
        <w:rPr>
          <w:rFonts w:cs="Arial"/>
          <w:b/>
          <w:bCs/>
          <w:szCs w:val="24"/>
          <w:lang w:eastAsia="x-none"/>
        </w:rPr>
        <w:t xml:space="preserve">Email: </w:t>
      </w:r>
      <w:sdt>
        <w:sdtPr>
          <w:rPr>
            <w:rFonts w:cs="Arial"/>
            <w:b/>
            <w:bCs/>
            <w:szCs w:val="24"/>
            <w:lang w:eastAsia="x-none"/>
          </w:rPr>
          <w:id w:val="1025673513"/>
          <w:placeholder>
            <w:docPart w:val="3D35341D7E5647F28E9DA8DA5BB9D56A"/>
          </w:placeholder>
          <w:showingPlcHdr/>
          <w:text/>
        </w:sdtPr>
        <w:sdtEndPr/>
        <w:sdtContent>
          <w:r w:rsidRPr="001E327A">
            <w:rPr>
              <w:rStyle w:val="PlaceholderText"/>
            </w:rPr>
            <w:t>Click or tap here to enter text.</w:t>
          </w:r>
        </w:sdtContent>
      </w:sdt>
    </w:p>
    <w:p w14:paraId="61C1DE64" w14:textId="77777777" w:rsidR="008004B9" w:rsidRPr="006977F9" w:rsidRDefault="008004B9" w:rsidP="008004B9">
      <w:pPr>
        <w:rPr>
          <w:rFonts w:cs="Arial"/>
          <w:b/>
          <w:bCs/>
          <w:szCs w:val="24"/>
          <w:lang w:eastAsia="x-none"/>
        </w:rPr>
      </w:pPr>
      <w:r w:rsidRPr="006977F9">
        <w:rPr>
          <w:rFonts w:cs="Arial"/>
          <w:b/>
          <w:bCs/>
          <w:szCs w:val="24"/>
          <w:lang w:eastAsia="x-none"/>
        </w:rPr>
        <w:t xml:space="preserve">Phone: </w:t>
      </w:r>
      <w:sdt>
        <w:sdtPr>
          <w:rPr>
            <w:rFonts w:cs="Arial"/>
            <w:b/>
            <w:bCs/>
            <w:szCs w:val="24"/>
            <w:lang w:eastAsia="x-none"/>
          </w:rPr>
          <w:id w:val="-447631178"/>
          <w:placeholder>
            <w:docPart w:val="3D35341D7E5647F28E9DA8DA5BB9D56A"/>
          </w:placeholder>
          <w:showingPlcHdr/>
          <w:text/>
        </w:sdtPr>
        <w:sdtEndPr/>
        <w:sdtContent>
          <w:r w:rsidRPr="001E327A">
            <w:rPr>
              <w:rStyle w:val="PlaceholderText"/>
            </w:rPr>
            <w:t>Click or tap here to enter text.</w:t>
          </w:r>
        </w:sdtContent>
      </w:sdt>
    </w:p>
    <w:p w14:paraId="657D8768" w14:textId="77777777" w:rsidR="008004B9" w:rsidRPr="006977F9" w:rsidRDefault="008004B9" w:rsidP="008004B9">
      <w:pPr>
        <w:rPr>
          <w:rFonts w:cs="Arial"/>
          <w:szCs w:val="24"/>
          <w:lang w:eastAsia="x-none"/>
        </w:rPr>
      </w:pPr>
      <w:r w:rsidRPr="006977F9">
        <w:rPr>
          <w:rFonts w:cs="Arial"/>
          <w:b/>
          <w:bCs/>
          <w:szCs w:val="24"/>
          <w:lang w:eastAsia="x-none"/>
        </w:rPr>
        <w:t xml:space="preserve">Postcode </w:t>
      </w:r>
      <w:r w:rsidRPr="006977F9">
        <w:rPr>
          <w:rFonts w:cs="Arial"/>
          <w:szCs w:val="24"/>
          <w:lang w:eastAsia="x-none"/>
        </w:rPr>
        <w:t xml:space="preserve">(of your primary place of residence): </w:t>
      </w:r>
      <w:sdt>
        <w:sdtPr>
          <w:rPr>
            <w:rFonts w:cs="Arial"/>
            <w:szCs w:val="24"/>
            <w:lang w:eastAsia="x-none"/>
          </w:rPr>
          <w:id w:val="-957718498"/>
          <w:placeholder>
            <w:docPart w:val="3D35341D7E5647F28E9DA8DA5BB9D56A"/>
          </w:placeholder>
          <w:showingPlcHdr/>
          <w:text/>
        </w:sdtPr>
        <w:sdtEndPr/>
        <w:sdtContent>
          <w:r w:rsidRPr="001E327A">
            <w:rPr>
              <w:rStyle w:val="PlaceholderText"/>
            </w:rPr>
            <w:t>Click or tap here to enter text.</w:t>
          </w:r>
        </w:sdtContent>
      </w:sdt>
    </w:p>
    <w:p w14:paraId="1BC07BE6" w14:textId="77777777" w:rsidR="008004B9" w:rsidRPr="006977F9" w:rsidRDefault="008004B9" w:rsidP="008004B9">
      <w:pPr>
        <w:spacing w:after="0"/>
        <w:rPr>
          <w:rFonts w:cs="Arial"/>
          <w:b/>
          <w:bCs/>
          <w:szCs w:val="24"/>
          <w:lang w:eastAsia="x-none"/>
        </w:rPr>
      </w:pPr>
      <w:r w:rsidRPr="006977F9">
        <w:rPr>
          <w:rFonts w:cs="Arial"/>
          <w:b/>
          <w:bCs/>
          <w:szCs w:val="24"/>
          <w:lang w:eastAsia="x-none"/>
        </w:rPr>
        <w:t>How would you like to be contacted?</w:t>
      </w:r>
    </w:p>
    <w:p w14:paraId="425DD53C" w14:textId="77777777" w:rsidR="008004B9" w:rsidRPr="006977F9" w:rsidRDefault="00852383" w:rsidP="008004B9">
      <w:pPr>
        <w:spacing w:after="0"/>
        <w:rPr>
          <w:rFonts w:cs="Arial"/>
          <w:szCs w:val="24"/>
          <w:lang w:eastAsia="x-none"/>
        </w:rPr>
      </w:pPr>
      <w:sdt>
        <w:sdtPr>
          <w:rPr>
            <w:rFonts w:cs="Arial"/>
            <w:szCs w:val="24"/>
            <w:lang w:eastAsia="x-none"/>
          </w:rPr>
          <w:id w:val="2048327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4B9">
            <w:rPr>
              <w:rFonts w:ascii="MS Gothic" w:eastAsia="MS Gothic" w:hAnsi="MS Gothic" w:cs="Arial" w:hint="eastAsia"/>
              <w:szCs w:val="24"/>
              <w:lang w:eastAsia="x-none"/>
            </w:rPr>
            <w:t>☐</w:t>
          </w:r>
        </w:sdtContent>
      </w:sdt>
      <w:r w:rsidR="008004B9" w:rsidRPr="006977F9">
        <w:rPr>
          <w:rFonts w:cs="Arial"/>
          <w:szCs w:val="24"/>
          <w:lang w:eastAsia="x-none"/>
        </w:rPr>
        <w:t>E</w:t>
      </w:r>
      <w:r w:rsidR="008004B9">
        <w:rPr>
          <w:rFonts w:cs="Arial"/>
          <w:szCs w:val="24"/>
          <w:lang w:eastAsia="x-none"/>
        </w:rPr>
        <w:t>m</w:t>
      </w:r>
      <w:r w:rsidR="008004B9" w:rsidRPr="006977F9">
        <w:rPr>
          <w:rFonts w:cs="Arial"/>
          <w:szCs w:val="24"/>
          <w:lang w:eastAsia="x-none"/>
        </w:rPr>
        <w:t>ail</w:t>
      </w:r>
    </w:p>
    <w:p w14:paraId="24CA3EDB" w14:textId="77777777" w:rsidR="008004B9" w:rsidRPr="006977F9" w:rsidRDefault="00852383" w:rsidP="008004B9">
      <w:pPr>
        <w:spacing w:after="0"/>
        <w:rPr>
          <w:rFonts w:cs="Arial"/>
          <w:szCs w:val="24"/>
          <w:lang w:eastAsia="x-none"/>
        </w:rPr>
      </w:pPr>
      <w:sdt>
        <w:sdtPr>
          <w:rPr>
            <w:rFonts w:cs="Arial"/>
            <w:szCs w:val="24"/>
            <w:lang w:eastAsia="x-none"/>
          </w:rPr>
          <w:id w:val="-1320416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4B9">
            <w:rPr>
              <w:rFonts w:ascii="MS Gothic" w:eastAsia="MS Gothic" w:hAnsi="MS Gothic" w:cs="Arial" w:hint="eastAsia"/>
              <w:szCs w:val="24"/>
              <w:lang w:eastAsia="x-none"/>
            </w:rPr>
            <w:t>☐</w:t>
          </w:r>
        </w:sdtContent>
      </w:sdt>
      <w:r w:rsidR="008004B9" w:rsidRPr="006977F9">
        <w:rPr>
          <w:rFonts w:cs="Arial"/>
          <w:szCs w:val="24"/>
          <w:lang w:eastAsia="x-none"/>
        </w:rPr>
        <w:t xml:space="preserve">Phone call </w:t>
      </w:r>
    </w:p>
    <w:p w14:paraId="7DDA2C26" w14:textId="77777777" w:rsidR="008004B9" w:rsidRPr="006977F9" w:rsidRDefault="00852383" w:rsidP="008004B9">
      <w:pPr>
        <w:spacing w:after="0"/>
        <w:rPr>
          <w:rFonts w:cs="Arial"/>
          <w:szCs w:val="24"/>
          <w:lang w:eastAsia="x-none"/>
        </w:rPr>
      </w:pPr>
      <w:sdt>
        <w:sdtPr>
          <w:rPr>
            <w:rFonts w:cs="Arial"/>
            <w:szCs w:val="24"/>
            <w:lang w:eastAsia="x-none"/>
          </w:rPr>
          <w:id w:val="-788048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4B9">
            <w:rPr>
              <w:rFonts w:ascii="MS Gothic" w:eastAsia="MS Gothic" w:hAnsi="MS Gothic" w:cs="Arial" w:hint="eastAsia"/>
              <w:szCs w:val="24"/>
              <w:lang w:eastAsia="x-none"/>
            </w:rPr>
            <w:t>☐</w:t>
          </w:r>
        </w:sdtContent>
      </w:sdt>
      <w:r w:rsidR="008004B9" w:rsidRPr="006977F9">
        <w:rPr>
          <w:rFonts w:cs="Arial"/>
          <w:szCs w:val="24"/>
          <w:lang w:eastAsia="x-none"/>
        </w:rPr>
        <w:t>SMS</w:t>
      </w:r>
    </w:p>
    <w:p w14:paraId="25860935" w14:textId="2D65F499" w:rsidR="003331A2" w:rsidRDefault="008004B9" w:rsidP="008004B9">
      <w:pPr>
        <w:pStyle w:val="Heading2"/>
        <w:rPr>
          <w:lang w:val="en-AU"/>
        </w:rPr>
      </w:pPr>
      <w:r>
        <w:rPr>
          <w:lang w:val="en-AU"/>
        </w:rPr>
        <w:t>About you</w:t>
      </w:r>
    </w:p>
    <w:p w14:paraId="78E5722D" w14:textId="77777777" w:rsidR="00DA7CCB" w:rsidRPr="00DA7CCB" w:rsidRDefault="00DA7CCB" w:rsidP="00DA7CCB">
      <w:pPr>
        <w:rPr>
          <w:lang w:val="en-US" w:eastAsia="x-none"/>
        </w:rPr>
      </w:pPr>
      <w:r w:rsidRPr="00DA7CCB">
        <w:rPr>
          <w:lang w:val="en-US" w:eastAsia="x-none"/>
        </w:rPr>
        <w:t xml:space="preserve">CAC membership should reflect the diversity, voices and perspectives of the community we serve. </w:t>
      </w:r>
      <w:r w:rsidRPr="00DA7CCB">
        <w:rPr>
          <w:lang w:eastAsia="x-none"/>
        </w:rPr>
        <w:t>The purpose of collecting this information is to gain a deeper understanding about you and your interests so that we can ensure that a wide range of voices and perspectives in our CAC.</w:t>
      </w:r>
    </w:p>
    <w:p w14:paraId="155A33F1" w14:textId="77777777" w:rsidR="00DA7CCB" w:rsidRPr="00DA7CCB" w:rsidRDefault="00DA7CCB" w:rsidP="00DA7CCB">
      <w:pPr>
        <w:rPr>
          <w:b/>
          <w:bCs/>
          <w:lang w:eastAsia="x-none"/>
        </w:rPr>
      </w:pPr>
      <w:r w:rsidRPr="00DA7CCB">
        <w:rPr>
          <w:b/>
          <w:bCs/>
          <w:lang w:eastAsia="x-none"/>
        </w:rPr>
        <w:t>Which of the following applies to you?</w:t>
      </w:r>
    </w:p>
    <w:p w14:paraId="40876750" w14:textId="6940BBE3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130045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I have recent experience (in the last 5 years</w:t>
      </w:r>
      <w:r w:rsidR="00A73FA8">
        <w:rPr>
          <w:lang w:eastAsia="x-none"/>
        </w:rPr>
        <w:t xml:space="preserve"> preferred</w:t>
      </w:r>
      <w:r w:rsidR="00DA7CCB" w:rsidRPr="00DA7CCB">
        <w:rPr>
          <w:lang w:eastAsia="x-none"/>
        </w:rPr>
        <w:t>) as a consumer of an NMHS health service.</w:t>
      </w:r>
    </w:p>
    <w:p w14:paraId="25933BD6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5574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 xml:space="preserve">I am a </w:t>
      </w:r>
      <w:proofErr w:type="spellStart"/>
      <w:r w:rsidR="00DA7CCB" w:rsidRPr="00DA7CCB">
        <w:rPr>
          <w:lang w:eastAsia="x-none"/>
        </w:rPr>
        <w:t>carer</w:t>
      </w:r>
      <w:proofErr w:type="spellEnd"/>
      <w:r w:rsidR="00DA7CCB" w:rsidRPr="00DA7CCB">
        <w:rPr>
          <w:lang w:eastAsia="x-none"/>
        </w:rPr>
        <w:t xml:space="preserve"> of a recent consumer. </w:t>
      </w:r>
    </w:p>
    <w:p w14:paraId="1C6B3711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534183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I am a family member of a recent consumer.</w:t>
      </w:r>
    </w:p>
    <w:p w14:paraId="582C551A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350697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I am a person living with or caring for someone with a disability.</w:t>
      </w:r>
    </w:p>
    <w:p w14:paraId="37C99CB0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429435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I identify as an Aboriginal and/or Torres Strait Islander person.</w:t>
      </w:r>
    </w:p>
    <w:p w14:paraId="4C8CE866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1626114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I am a member of a cultural or ethnic group or community.</w:t>
      </w:r>
    </w:p>
    <w:p w14:paraId="54BC7070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1299836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I identify as or am an ally for LGBTQIA+.</w:t>
      </w:r>
    </w:p>
    <w:p w14:paraId="5C325B4B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1915383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 xml:space="preserve"> I am a person from a non-English speaking background.</w:t>
      </w:r>
    </w:p>
    <w:p w14:paraId="12E52796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848569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None</w:t>
      </w:r>
    </w:p>
    <w:p w14:paraId="7C2C6913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513502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 xml:space="preserve">Other, please describe </w:t>
      </w:r>
      <w:sdt>
        <w:sdtPr>
          <w:rPr>
            <w:lang w:eastAsia="x-none"/>
          </w:rPr>
          <w:id w:val="-504590092"/>
          <w:placeholder>
            <w:docPart w:val="9361B506C271419981F9DDB7FD98C964"/>
          </w:placeholder>
          <w:showingPlcHdr/>
        </w:sdtPr>
        <w:sdtEndPr/>
        <w:sdtContent>
          <w:r w:rsidR="00DA7CCB" w:rsidRPr="00DA7CCB">
            <w:rPr>
              <w:color w:val="808080"/>
            </w:rPr>
            <w:t>Click or tap here to enter text.</w:t>
          </w:r>
        </w:sdtContent>
      </w:sdt>
    </w:p>
    <w:p w14:paraId="4EC7F7F6" w14:textId="77777777" w:rsidR="00DA7CCB" w:rsidRPr="00DA7CCB" w:rsidRDefault="00DA7CCB" w:rsidP="00DA7CCB">
      <w:pPr>
        <w:spacing w:after="0"/>
        <w:rPr>
          <w:b/>
          <w:bCs/>
          <w:lang w:eastAsia="x-none"/>
        </w:rPr>
      </w:pPr>
    </w:p>
    <w:p w14:paraId="68806E28" w14:textId="48B084D8" w:rsidR="00DA7CCB" w:rsidRPr="00DA7CCB" w:rsidRDefault="00DA7CCB" w:rsidP="00DA7CCB">
      <w:pPr>
        <w:rPr>
          <w:lang w:eastAsia="x-none"/>
        </w:rPr>
      </w:pPr>
      <w:r w:rsidRPr="00DA7CCB">
        <w:rPr>
          <w:b/>
          <w:bCs/>
          <w:lang w:eastAsia="x-none"/>
        </w:rPr>
        <w:t xml:space="preserve">Which </w:t>
      </w:r>
      <w:r w:rsidR="00BE697B">
        <w:rPr>
          <w:b/>
          <w:bCs/>
          <w:lang w:eastAsia="x-none"/>
        </w:rPr>
        <w:t>Women and Newborns</w:t>
      </w:r>
      <w:r w:rsidRPr="00DA7CCB">
        <w:rPr>
          <w:b/>
          <w:bCs/>
          <w:lang w:eastAsia="x-none"/>
        </w:rPr>
        <w:t xml:space="preserve"> </w:t>
      </w:r>
      <w:r w:rsidR="00BE697B">
        <w:rPr>
          <w:b/>
          <w:bCs/>
          <w:lang w:eastAsia="x-none"/>
        </w:rPr>
        <w:t>H</w:t>
      </w:r>
      <w:r w:rsidRPr="00DA7CCB">
        <w:rPr>
          <w:b/>
          <w:bCs/>
          <w:lang w:eastAsia="x-none"/>
        </w:rPr>
        <w:t xml:space="preserve">ealth </w:t>
      </w:r>
      <w:r w:rsidR="00BE697B">
        <w:rPr>
          <w:b/>
          <w:bCs/>
          <w:lang w:eastAsia="x-none"/>
        </w:rPr>
        <w:t>S</w:t>
      </w:r>
      <w:r w:rsidRPr="00DA7CCB">
        <w:rPr>
          <w:b/>
          <w:bCs/>
          <w:lang w:eastAsia="x-none"/>
        </w:rPr>
        <w:t xml:space="preserve">ervices do you have recent (last 5 years) experience with? </w:t>
      </w:r>
      <w:r w:rsidRPr="00DA7CCB">
        <w:rPr>
          <w:lang w:eastAsia="x-none"/>
        </w:rPr>
        <w:t>This information is voluntary.</w:t>
      </w:r>
    </w:p>
    <w:sdt>
      <w:sdtPr>
        <w:rPr>
          <w:b/>
          <w:bCs/>
          <w:lang w:eastAsia="x-none"/>
        </w:rPr>
        <w:id w:val="506022814"/>
        <w:placeholder>
          <w:docPart w:val="37213BBE341F4E878AD40B8F1CA301FC"/>
        </w:placeholder>
        <w:showingPlcHdr/>
        <w:text/>
      </w:sdtPr>
      <w:sdtEndPr/>
      <w:sdtContent>
        <w:p w14:paraId="220EF3E9" w14:textId="77777777" w:rsidR="00DA7CCB" w:rsidRPr="00DA7CCB" w:rsidRDefault="00DA7CCB" w:rsidP="00DA7CCB">
          <w:pPr>
            <w:rPr>
              <w:b/>
              <w:bCs/>
              <w:lang w:eastAsia="x-none"/>
            </w:rPr>
          </w:pPr>
          <w:r w:rsidRPr="00DA7CCB">
            <w:rPr>
              <w:lang w:eastAsia="x-none"/>
            </w:rPr>
            <w:t>Click or tap here to enter text.</w:t>
          </w:r>
        </w:p>
      </w:sdtContent>
    </w:sdt>
    <w:p w14:paraId="32B00364" w14:textId="77777777" w:rsidR="00DA7CCB" w:rsidRPr="00DA7CCB" w:rsidRDefault="00DA7CCB" w:rsidP="00DA7CCB">
      <w:pPr>
        <w:rPr>
          <w:lang w:eastAsia="x-none"/>
        </w:rPr>
      </w:pPr>
      <w:r w:rsidRPr="00DA7CCB">
        <w:rPr>
          <w:b/>
          <w:bCs/>
          <w:lang w:eastAsia="x-none"/>
        </w:rPr>
        <w:t>What is your age range?</w:t>
      </w:r>
    </w:p>
    <w:p w14:paraId="257EF3B0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736854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16-17</w:t>
      </w:r>
    </w:p>
    <w:p w14:paraId="1257710B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833570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18-24</w:t>
      </w:r>
    </w:p>
    <w:p w14:paraId="3F987F20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858191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25-39</w:t>
      </w:r>
    </w:p>
    <w:p w14:paraId="5851B714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320740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40-64</w:t>
      </w:r>
    </w:p>
    <w:p w14:paraId="51E96CE8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-91395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65-70</w:t>
      </w:r>
    </w:p>
    <w:p w14:paraId="0303D6AD" w14:textId="77777777" w:rsidR="00DA7CCB" w:rsidRPr="00DA7CCB" w:rsidRDefault="00852383" w:rsidP="00DA7CCB">
      <w:pPr>
        <w:spacing w:after="0"/>
        <w:rPr>
          <w:lang w:eastAsia="x-none"/>
        </w:rPr>
      </w:pPr>
      <w:sdt>
        <w:sdtPr>
          <w:rPr>
            <w:lang w:eastAsia="x-none"/>
          </w:rPr>
          <w:id w:val="1626963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7CCB" w:rsidRPr="00DA7CCB">
            <w:rPr>
              <w:rFonts w:ascii="Segoe UI Symbol" w:hAnsi="Segoe UI Symbol" w:cs="Segoe UI Symbol"/>
              <w:lang w:eastAsia="x-none"/>
            </w:rPr>
            <w:t>☐</w:t>
          </w:r>
        </w:sdtContent>
      </w:sdt>
      <w:r w:rsidR="00DA7CCB" w:rsidRPr="00DA7CCB">
        <w:rPr>
          <w:lang w:eastAsia="x-none"/>
        </w:rPr>
        <w:t>75+</w:t>
      </w:r>
    </w:p>
    <w:p w14:paraId="454F6EE2" w14:textId="77777777" w:rsidR="00DA7CCB" w:rsidRPr="00DA7CCB" w:rsidRDefault="00DA7CCB" w:rsidP="00DA7CCB">
      <w:pPr>
        <w:spacing w:after="0"/>
        <w:rPr>
          <w:lang w:eastAsia="x-none"/>
        </w:rPr>
      </w:pPr>
    </w:p>
    <w:p w14:paraId="135DAB40" w14:textId="77777777" w:rsidR="00DA7CCB" w:rsidRPr="00DA7CCB" w:rsidRDefault="00DA7CCB" w:rsidP="00DA7CCB">
      <w:pPr>
        <w:rPr>
          <w:b/>
          <w:bCs/>
          <w:lang w:eastAsia="x-none"/>
        </w:rPr>
      </w:pPr>
      <w:r w:rsidRPr="00DA7CCB">
        <w:rPr>
          <w:b/>
          <w:bCs/>
          <w:lang w:eastAsia="x-none"/>
        </w:rPr>
        <w:t>Why are you interested in joining a CAC?</w:t>
      </w:r>
    </w:p>
    <w:sdt>
      <w:sdtPr>
        <w:rPr>
          <w:b/>
          <w:bCs/>
          <w:lang w:eastAsia="x-none"/>
        </w:rPr>
        <w:id w:val="-736157489"/>
        <w:placeholder>
          <w:docPart w:val="37213BBE341F4E878AD40B8F1CA301FC"/>
        </w:placeholder>
        <w:showingPlcHdr/>
        <w:text/>
      </w:sdtPr>
      <w:sdtEndPr/>
      <w:sdtContent>
        <w:p w14:paraId="0B7F63E3" w14:textId="77777777" w:rsidR="00DA7CCB" w:rsidRPr="00DA7CCB" w:rsidRDefault="00DA7CCB" w:rsidP="00DA7CCB">
          <w:pPr>
            <w:rPr>
              <w:b/>
              <w:bCs/>
              <w:lang w:eastAsia="x-none"/>
            </w:rPr>
          </w:pPr>
          <w:r w:rsidRPr="00DA7CCB">
            <w:rPr>
              <w:lang w:eastAsia="x-none"/>
            </w:rPr>
            <w:t>Click or tap here to enter text.</w:t>
          </w:r>
        </w:p>
      </w:sdtContent>
    </w:sdt>
    <w:p w14:paraId="3127A055" w14:textId="77777777" w:rsidR="00DA7CCB" w:rsidRPr="00DA7CCB" w:rsidRDefault="00DA7CCB" w:rsidP="00DA7CCB">
      <w:pPr>
        <w:rPr>
          <w:b/>
          <w:lang w:eastAsia="x-none"/>
        </w:rPr>
      </w:pPr>
      <w:r w:rsidRPr="00DA7CCB">
        <w:rPr>
          <w:b/>
          <w:lang w:eastAsia="x-none"/>
        </w:rPr>
        <w:t>Which areas of health or the health system are you interested in?</w:t>
      </w:r>
    </w:p>
    <w:sdt>
      <w:sdtPr>
        <w:rPr>
          <w:lang w:eastAsia="x-none"/>
        </w:rPr>
        <w:id w:val="-1200396855"/>
        <w:placeholder>
          <w:docPart w:val="37213BBE341F4E878AD40B8F1CA301FC"/>
        </w:placeholder>
        <w:showingPlcHdr/>
        <w:text/>
      </w:sdtPr>
      <w:sdtEndPr/>
      <w:sdtContent>
        <w:p w14:paraId="583E9E71" w14:textId="77777777" w:rsidR="00DA7CCB" w:rsidRPr="00DA7CCB" w:rsidRDefault="00DA7CCB" w:rsidP="00DA7CCB">
          <w:pPr>
            <w:rPr>
              <w:lang w:eastAsia="x-none"/>
            </w:rPr>
          </w:pPr>
          <w:r w:rsidRPr="00DA7CCB">
            <w:rPr>
              <w:lang w:eastAsia="x-none"/>
            </w:rPr>
            <w:t>Click or tap here to enter text.</w:t>
          </w:r>
        </w:p>
      </w:sdtContent>
    </w:sdt>
    <w:p w14:paraId="75512C6A" w14:textId="77777777" w:rsidR="00DA7CCB" w:rsidRPr="00DA7CCB" w:rsidRDefault="00DA7CCB" w:rsidP="00DA7CCB">
      <w:pPr>
        <w:rPr>
          <w:b/>
          <w:bCs/>
          <w:lang w:eastAsia="x-none"/>
        </w:rPr>
      </w:pPr>
      <w:r w:rsidRPr="00DA7CCB">
        <w:rPr>
          <w:b/>
          <w:bCs/>
          <w:lang w:eastAsia="x-none"/>
        </w:rPr>
        <w:t xml:space="preserve">Are you a member of other consumer groups? </w:t>
      </w:r>
    </w:p>
    <w:p w14:paraId="4621D6C5" w14:textId="77777777" w:rsidR="00DA7CCB" w:rsidRPr="00DA7CCB" w:rsidRDefault="00DA7CCB" w:rsidP="00DA7CCB">
      <w:pPr>
        <w:rPr>
          <w:lang w:eastAsia="x-none"/>
        </w:rPr>
      </w:pPr>
      <w:r w:rsidRPr="00DA7CCB">
        <w:rPr>
          <w:lang w:eastAsia="x-none"/>
        </w:rPr>
        <w:t xml:space="preserve">If yes, which ones </w:t>
      </w:r>
      <w:sdt>
        <w:sdtPr>
          <w:rPr>
            <w:lang w:eastAsia="x-none"/>
          </w:rPr>
          <w:id w:val="-1834447921"/>
          <w:placeholder>
            <w:docPart w:val="37213BBE341F4E878AD40B8F1CA301FC"/>
          </w:placeholder>
          <w:showingPlcHdr/>
          <w:text/>
        </w:sdtPr>
        <w:sdtEndPr/>
        <w:sdtContent>
          <w:r w:rsidRPr="00DA7CCB">
            <w:rPr>
              <w:lang w:eastAsia="x-none"/>
            </w:rPr>
            <w:t>Click or tap here to enter text.</w:t>
          </w:r>
        </w:sdtContent>
      </w:sdt>
    </w:p>
    <w:p w14:paraId="1B390B93" w14:textId="77777777" w:rsidR="00DA7CCB" w:rsidRPr="00DA7CCB" w:rsidRDefault="00DA7CCB" w:rsidP="00DA7CCB">
      <w:pPr>
        <w:rPr>
          <w:b/>
          <w:bCs/>
          <w:lang w:eastAsia="x-none"/>
        </w:rPr>
      </w:pPr>
      <w:r w:rsidRPr="00DA7CCB">
        <w:rPr>
          <w:b/>
          <w:bCs/>
          <w:lang w:eastAsia="x-none"/>
        </w:rPr>
        <w:t>Is there anything else you would like to tell us?</w:t>
      </w:r>
    </w:p>
    <w:sdt>
      <w:sdtPr>
        <w:rPr>
          <w:lang w:eastAsia="x-none"/>
        </w:rPr>
        <w:id w:val="1612092304"/>
        <w:placeholder>
          <w:docPart w:val="37213BBE341F4E878AD40B8F1CA301FC"/>
        </w:placeholder>
        <w:showingPlcHdr/>
        <w:text/>
      </w:sdtPr>
      <w:sdtEndPr/>
      <w:sdtContent>
        <w:p w14:paraId="767DCF3B" w14:textId="77777777" w:rsidR="00DA7CCB" w:rsidRPr="00DA7CCB" w:rsidRDefault="00DA7CCB" w:rsidP="00DA7CCB">
          <w:pPr>
            <w:rPr>
              <w:lang w:eastAsia="x-none"/>
            </w:rPr>
          </w:pPr>
          <w:r w:rsidRPr="00DA7CCB">
            <w:rPr>
              <w:lang w:eastAsia="x-none"/>
            </w:rPr>
            <w:t>Click or tap here to enter text.</w:t>
          </w:r>
        </w:p>
      </w:sdtContent>
    </w:sdt>
    <w:p w14:paraId="5383F98D" w14:textId="77777777" w:rsidR="00DA7CCB" w:rsidRPr="00DA7CCB" w:rsidRDefault="00DA7CCB" w:rsidP="00DA7CCB">
      <w:pPr>
        <w:rPr>
          <w:lang w:eastAsia="x-none"/>
        </w:rPr>
      </w:pPr>
      <w:r w:rsidRPr="00DA7CCB">
        <w:rPr>
          <w:b/>
          <w:bCs/>
          <w:lang w:eastAsia="x-none"/>
        </w:rPr>
        <w:t>Please let us know if you need any support to enable you to contribute (</w:t>
      </w:r>
      <w:proofErr w:type="spellStart"/>
      <w:r w:rsidRPr="00DA7CCB">
        <w:rPr>
          <w:b/>
          <w:bCs/>
          <w:lang w:eastAsia="x-none"/>
        </w:rPr>
        <w:t>eg.</w:t>
      </w:r>
      <w:proofErr w:type="spellEnd"/>
      <w:r w:rsidRPr="00DA7CCB">
        <w:rPr>
          <w:b/>
          <w:bCs/>
          <w:lang w:eastAsia="x-none"/>
        </w:rPr>
        <w:t xml:space="preserve"> Accessibility requirements). </w:t>
      </w:r>
      <w:r w:rsidRPr="00DA7CCB">
        <w:rPr>
          <w:lang w:eastAsia="x-none"/>
        </w:rPr>
        <w:t>This information is voluntary.</w:t>
      </w:r>
    </w:p>
    <w:sdt>
      <w:sdtPr>
        <w:rPr>
          <w:b/>
          <w:lang w:eastAsia="x-none"/>
        </w:rPr>
        <w:id w:val="79041476"/>
        <w:placeholder>
          <w:docPart w:val="37213BBE341F4E878AD40B8F1CA301FC"/>
        </w:placeholder>
        <w:showingPlcHdr/>
        <w:text/>
      </w:sdtPr>
      <w:sdtEndPr/>
      <w:sdtContent>
        <w:p w14:paraId="09097E74" w14:textId="77777777" w:rsidR="00DA7CCB" w:rsidRPr="00DA7CCB" w:rsidRDefault="00DA7CCB" w:rsidP="00DA7CCB">
          <w:pPr>
            <w:rPr>
              <w:b/>
              <w:lang w:eastAsia="x-none"/>
            </w:rPr>
          </w:pPr>
          <w:r w:rsidRPr="00DA7CCB">
            <w:rPr>
              <w:color w:val="808080"/>
            </w:rPr>
            <w:t>Click or tap here to enter text.</w:t>
          </w:r>
        </w:p>
      </w:sdtContent>
    </w:sdt>
    <w:p w14:paraId="34B31C53" w14:textId="7FD21ADB" w:rsidR="009C4655" w:rsidRPr="00737063" w:rsidRDefault="009C4655" w:rsidP="009C4655">
      <w:pPr>
        <w:rPr>
          <w:b/>
          <w:bCs/>
          <w:u w:val="single"/>
          <w:lang w:eastAsia="x-none"/>
        </w:rPr>
      </w:pPr>
      <w:r>
        <w:rPr>
          <w:b/>
          <w:bCs/>
          <w:u w:val="single"/>
          <w:lang w:eastAsia="x-none"/>
        </w:rPr>
        <w:t>Please</w:t>
      </w:r>
      <w:r w:rsidRPr="00737063">
        <w:rPr>
          <w:b/>
          <w:bCs/>
          <w:u w:val="single"/>
          <w:lang w:eastAsia="x-none"/>
        </w:rPr>
        <w:t xml:space="preserve"> return this form by:</w:t>
      </w:r>
    </w:p>
    <w:p w14:paraId="35F25875" w14:textId="43601DB4" w:rsidR="007B3ACE" w:rsidRDefault="009C4655" w:rsidP="00E73574">
      <w:pPr>
        <w:numPr>
          <w:ilvl w:val="0"/>
          <w:numId w:val="9"/>
        </w:numPr>
        <w:rPr>
          <w:lang w:eastAsia="x-none"/>
        </w:rPr>
      </w:pPr>
      <w:r w:rsidRPr="00737063">
        <w:rPr>
          <w:lang w:eastAsia="x-none"/>
        </w:rPr>
        <w:t xml:space="preserve">Email: </w:t>
      </w:r>
      <w:hyperlink r:id="rId11" w:history="1">
        <w:r w:rsidR="007B3ACE" w:rsidRPr="00821824">
          <w:rPr>
            <w:rStyle w:val="Hyperlink"/>
            <w:lang w:eastAsia="x-none"/>
          </w:rPr>
          <w:t>WNHSCLS@health.wa.gov.au</w:t>
        </w:r>
      </w:hyperlink>
    </w:p>
    <w:p w14:paraId="329CB8EF" w14:textId="37753548" w:rsidR="009C4655" w:rsidRPr="00737063" w:rsidRDefault="009C4655" w:rsidP="00E73574">
      <w:pPr>
        <w:numPr>
          <w:ilvl w:val="0"/>
          <w:numId w:val="9"/>
        </w:numPr>
        <w:rPr>
          <w:lang w:eastAsia="x-none"/>
        </w:rPr>
      </w:pPr>
      <w:r w:rsidRPr="00737063">
        <w:rPr>
          <w:lang w:eastAsia="x-none"/>
        </w:rPr>
        <w:t xml:space="preserve">Post: </w:t>
      </w:r>
      <w:r w:rsidR="007B3ACE" w:rsidRPr="007B3ACE">
        <w:rPr>
          <w:sz w:val="23"/>
          <w:szCs w:val="23"/>
        </w:rPr>
        <w:t xml:space="preserve">Consumer </w:t>
      </w:r>
      <w:proofErr w:type="spellStart"/>
      <w:r w:rsidR="007B3ACE" w:rsidRPr="007B3ACE">
        <w:rPr>
          <w:sz w:val="23"/>
          <w:szCs w:val="23"/>
        </w:rPr>
        <w:t>Liasion</w:t>
      </w:r>
      <w:proofErr w:type="spellEnd"/>
      <w:r w:rsidR="007B3ACE" w:rsidRPr="007B3ACE">
        <w:rPr>
          <w:sz w:val="23"/>
          <w:szCs w:val="23"/>
        </w:rPr>
        <w:t xml:space="preserve"> Service, </w:t>
      </w:r>
      <w:r w:rsidR="00852383">
        <w:rPr>
          <w:sz w:val="23"/>
          <w:szCs w:val="23"/>
        </w:rPr>
        <w:t>15 Loretto Street</w:t>
      </w:r>
      <w:r w:rsidR="007B3ACE" w:rsidRPr="007B3ACE">
        <w:rPr>
          <w:sz w:val="23"/>
          <w:szCs w:val="23"/>
        </w:rPr>
        <w:t>, Subiaco WA6008</w:t>
      </w:r>
    </w:p>
    <w:p w14:paraId="78B1CA17" w14:textId="0D11D320" w:rsidR="00024862" w:rsidRPr="00024862" w:rsidRDefault="009C4655" w:rsidP="009C4655">
      <w:r>
        <w:rPr>
          <w:noProof/>
          <w:lang w:eastAsia="x-non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A4B717" wp14:editId="2839935D">
                <wp:simplePos x="0" y="0"/>
                <wp:positionH relativeFrom="margin">
                  <wp:align>right</wp:align>
                </wp:positionH>
                <wp:positionV relativeFrom="paragraph">
                  <wp:posOffset>461010</wp:posOffset>
                </wp:positionV>
                <wp:extent cx="644842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8876E" w14:textId="77777777" w:rsidR="009C4655" w:rsidRPr="00882F1B" w:rsidRDefault="009C4655" w:rsidP="009C4655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82F1B">
                              <w:rPr>
                                <w:i/>
                                <w:iCs/>
                              </w:rPr>
                              <w:t>The information you provide will be kept confidential and will only be used for the purpose of contacting you about this opportunity.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4B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6.55pt;margin-top:36.3pt;width:507.75pt;height:36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">
                <v:textbox>
                  <w:txbxContent>
                    <w:p w14:paraId="0C48876E" w14:textId="77777777" w:rsidR="009C4655" w:rsidRPr="00882F1B" w:rsidRDefault="009C4655" w:rsidP="009C4655">
                      <w:pPr>
                        <w:rPr>
                          <w:i/>
                          <w:iCs/>
                        </w:rPr>
                      </w:pPr>
                      <w:r w:rsidRPr="00882F1B">
                        <w:rPr>
                          <w:i/>
                          <w:iCs/>
                        </w:rPr>
                        <w:t>The information you provide will be kept confidential and will only be used for the purpose of contacting you about this opportunity.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eastAsia="x-none"/>
        </w:rPr>
        <w:t>E</w:t>
      </w:r>
      <w:r w:rsidRPr="00737063">
        <w:rPr>
          <w:lang w:eastAsia="x-none"/>
        </w:rPr>
        <w:t xml:space="preserve">nquiries to </w:t>
      </w:r>
      <w:r w:rsidR="009C60B7">
        <w:rPr>
          <w:lang w:eastAsia="x-none"/>
        </w:rPr>
        <w:t xml:space="preserve">Consumer Liaison Service Manager </w:t>
      </w:r>
      <w:hyperlink r:id="rId12" w:history="1">
        <w:r w:rsidR="00002991" w:rsidRPr="001E327A">
          <w:rPr>
            <w:rStyle w:val="Hyperlink"/>
            <w:lang w:eastAsia="x-none"/>
          </w:rPr>
          <w:t>WNHSCLS@health.wa.gov.au</w:t>
        </w:r>
      </w:hyperlink>
      <w:r w:rsidRPr="00737063">
        <w:rPr>
          <w:lang w:eastAsia="x-none"/>
        </w:rPr>
        <w:t xml:space="preserve"> or via phone (08) </w:t>
      </w:r>
      <w:r w:rsidR="007B3ACE">
        <w:rPr>
          <w:lang w:eastAsia="x-none"/>
        </w:rPr>
        <w:t>6458 1444</w:t>
      </w:r>
    </w:p>
    <w:sectPr w:rsidR="00024862" w:rsidRPr="00024862" w:rsidSect="00604013">
      <w:headerReference w:type="even" r:id="rId13"/>
      <w:headerReference w:type="first" r:id="rId14"/>
      <w:pgSz w:w="11906" w:h="16838" w:code="9"/>
      <w:pgMar w:top="1276" w:right="720" w:bottom="2127" w:left="720" w:header="850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1804C" w14:textId="77777777" w:rsidR="00996143" w:rsidRDefault="00996143" w:rsidP="00613AB2">
      <w:r>
        <w:separator/>
      </w:r>
    </w:p>
  </w:endnote>
  <w:endnote w:type="continuationSeparator" w:id="0">
    <w:p w14:paraId="16364777" w14:textId="77777777" w:rsidR="00996143" w:rsidRDefault="00996143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0A586" w14:textId="77777777" w:rsidR="00996143" w:rsidRDefault="00996143" w:rsidP="00613AB2">
      <w:r>
        <w:separator/>
      </w:r>
    </w:p>
  </w:footnote>
  <w:footnote w:type="continuationSeparator" w:id="0">
    <w:p w14:paraId="4E52D697" w14:textId="77777777" w:rsidR="00996143" w:rsidRDefault="00996143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F7296" w14:textId="571BD535" w:rsidR="00F41023" w:rsidRDefault="00F4102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1CF4558" wp14:editId="60B4B9BA">
          <wp:simplePos x="0" y="0"/>
          <wp:positionH relativeFrom="page">
            <wp:align>right</wp:align>
          </wp:positionH>
          <wp:positionV relativeFrom="paragraph">
            <wp:posOffset>-543560</wp:posOffset>
          </wp:positionV>
          <wp:extent cx="7550166" cy="10679832"/>
          <wp:effectExtent l="0" t="0" r="0" b="762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MHS Flyer Multi Page Portrait 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6" cy="10679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762A489C" w:rsidR="00024862" w:rsidRDefault="00604013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3070D2" wp14:editId="268091F9">
          <wp:simplePos x="0" y="0"/>
          <wp:positionH relativeFrom="page">
            <wp:align>right</wp:align>
          </wp:positionH>
          <wp:positionV relativeFrom="paragraph">
            <wp:posOffset>-524510</wp:posOffset>
          </wp:positionV>
          <wp:extent cx="7532545" cy="10654907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2431009"/>
    <w:multiLevelType w:val="hybridMultilevel"/>
    <w:tmpl w:val="267E0F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294168">
    <w:abstractNumId w:val="7"/>
  </w:num>
  <w:num w:numId="2" w16cid:durableId="291521743">
    <w:abstractNumId w:val="4"/>
  </w:num>
  <w:num w:numId="3" w16cid:durableId="657002492">
    <w:abstractNumId w:val="3"/>
  </w:num>
  <w:num w:numId="4" w16cid:durableId="863710519">
    <w:abstractNumId w:val="1"/>
  </w:num>
  <w:num w:numId="5" w16cid:durableId="663162691">
    <w:abstractNumId w:val="2"/>
  </w:num>
  <w:num w:numId="6" w16cid:durableId="504324631">
    <w:abstractNumId w:val="8"/>
  </w:num>
  <w:num w:numId="7" w16cid:durableId="244731802">
    <w:abstractNumId w:val="0"/>
  </w:num>
  <w:num w:numId="8" w16cid:durableId="823814636">
    <w:abstractNumId w:val="6"/>
  </w:num>
  <w:num w:numId="9" w16cid:durableId="2481260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02991"/>
    <w:rsid w:val="00024862"/>
    <w:rsid w:val="00033095"/>
    <w:rsid w:val="000610D2"/>
    <w:rsid w:val="00066D23"/>
    <w:rsid w:val="000E4B87"/>
    <w:rsid w:val="0013662A"/>
    <w:rsid w:val="001437E0"/>
    <w:rsid w:val="00143D18"/>
    <w:rsid w:val="00144D87"/>
    <w:rsid w:val="00154857"/>
    <w:rsid w:val="00171B7B"/>
    <w:rsid w:val="001C7D1F"/>
    <w:rsid w:val="001F6030"/>
    <w:rsid w:val="001F68E9"/>
    <w:rsid w:val="00212147"/>
    <w:rsid w:val="00220E8F"/>
    <w:rsid w:val="002A54A2"/>
    <w:rsid w:val="002B1530"/>
    <w:rsid w:val="002C7D7D"/>
    <w:rsid w:val="002E3E37"/>
    <w:rsid w:val="002E5F5B"/>
    <w:rsid w:val="002E751D"/>
    <w:rsid w:val="003331A2"/>
    <w:rsid w:val="00333649"/>
    <w:rsid w:val="00340CDB"/>
    <w:rsid w:val="00355004"/>
    <w:rsid w:val="003929E7"/>
    <w:rsid w:val="003A71C5"/>
    <w:rsid w:val="003E59F2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28A"/>
    <w:rsid w:val="004D1FF6"/>
    <w:rsid w:val="004D477D"/>
    <w:rsid w:val="004E5548"/>
    <w:rsid w:val="00512A98"/>
    <w:rsid w:val="00521D1A"/>
    <w:rsid w:val="00535497"/>
    <w:rsid w:val="00557818"/>
    <w:rsid w:val="0056716B"/>
    <w:rsid w:val="00587BF5"/>
    <w:rsid w:val="005A409E"/>
    <w:rsid w:val="005D455D"/>
    <w:rsid w:val="00604013"/>
    <w:rsid w:val="00613AB2"/>
    <w:rsid w:val="00683D54"/>
    <w:rsid w:val="006C01EF"/>
    <w:rsid w:val="006D51C7"/>
    <w:rsid w:val="006D6246"/>
    <w:rsid w:val="006F1E2D"/>
    <w:rsid w:val="006F52D0"/>
    <w:rsid w:val="00700DE6"/>
    <w:rsid w:val="007137AB"/>
    <w:rsid w:val="00726097"/>
    <w:rsid w:val="00753150"/>
    <w:rsid w:val="0077027C"/>
    <w:rsid w:val="00797C6A"/>
    <w:rsid w:val="007A46E7"/>
    <w:rsid w:val="007B3ACE"/>
    <w:rsid w:val="007D3AE7"/>
    <w:rsid w:val="007D793C"/>
    <w:rsid w:val="007E51D8"/>
    <w:rsid w:val="008004B9"/>
    <w:rsid w:val="00805888"/>
    <w:rsid w:val="00821645"/>
    <w:rsid w:val="008257AA"/>
    <w:rsid w:val="00852383"/>
    <w:rsid w:val="00881846"/>
    <w:rsid w:val="00881A14"/>
    <w:rsid w:val="00882643"/>
    <w:rsid w:val="00897837"/>
    <w:rsid w:val="008C14AA"/>
    <w:rsid w:val="008F7FE4"/>
    <w:rsid w:val="0090330B"/>
    <w:rsid w:val="00916CF6"/>
    <w:rsid w:val="009268E4"/>
    <w:rsid w:val="00930DF8"/>
    <w:rsid w:val="0094549C"/>
    <w:rsid w:val="009668ED"/>
    <w:rsid w:val="00981DA1"/>
    <w:rsid w:val="00990D6C"/>
    <w:rsid w:val="00996143"/>
    <w:rsid w:val="009A634A"/>
    <w:rsid w:val="009B0844"/>
    <w:rsid w:val="009B7245"/>
    <w:rsid w:val="009C4655"/>
    <w:rsid w:val="009C60B7"/>
    <w:rsid w:val="009C6F55"/>
    <w:rsid w:val="00A4142A"/>
    <w:rsid w:val="00A45487"/>
    <w:rsid w:val="00A60A00"/>
    <w:rsid w:val="00A73FA8"/>
    <w:rsid w:val="00A91C4C"/>
    <w:rsid w:val="00AA1620"/>
    <w:rsid w:val="00AF0C79"/>
    <w:rsid w:val="00B21ED2"/>
    <w:rsid w:val="00B4214A"/>
    <w:rsid w:val="00BB5682"/>
    <w:rsid w:val="00BB59B3"/>
    <w:rsid w:val="00BD41EB"/>
    <w:rsid w:val="00BD7C33"/>
    <w:rsid w:val="00BE3C2D"/>
    <w:rsid w:val="00BE697B"/>
    <w:rsid w:val="00C05DD4"/>
    <w:rsid w:val="00C13151"/>
    <w:rsid w:val="00C232D0"/>
    <w:rsid w:val="00C7143D"/>
    <w:rsid w:val="00C729CE"/>
    <w:rsid w:val="00CF2778"/>
    <w:rsid w:val="00CF64E2"/>
    <w:rsid w:val="00D102A2"/>
    <w:rsid w:val="00D147D4"/>
    <w:rsid w:val="00D3569D"/>
    <w:rsid w:val="00D46FED"/>
    <w:rsid w:val="00D636EE"/>
    <w:rsid w:val="00D9301F"/>
    <w:rsid w:val="00DA7CCB"/>
    <w:rsid w:val="00DB0B5A"/>
    <w:rsid w:val="00DC6C02"/>
    <w:rsid w:val="00DD22D0"/>
    <w:rsid w:val="00DE4BFE"/>
    <w:rsid w:val="00E40563"/>
    <w:rsid w:val="00E47483"/>
    <w:rsid w:val="00E54383"/>
    <w:rsid w:val="00E846EA"/>
    <w:rsid w:val="00EB0A2C"/>
    <w:rsid w:val="00ED062B"/>
    <w:rsid w:val="00F201F2"/>
    <w:rsid w:val="00F41023"/>
    <w:rsid w:val="00F442A0"/>
    <w:rsid w:val="00F47422"/>
    <w:rsid w:val="00F647BD"/>
    <w:rsid w:val="00F74CC7"/>
    <w:rsid w:val="00F86023"/>
    <w:rsid w:val="00F9320D"/>
    <w:rsid w:val="00F96CD9"/>
    <w:rsid w:val="00FC1B1A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paragraph" w:customStyle="1" w:styleId="Smalltext">
    <w:name w:val="Small text"/>
    <w:basedOn w:val="Normal"/>
    <w:link w:val="SmalltextChar"/>
    <w:uiPriority w:val="2"/>
    <w:qFormat/>
    <w:rsid w:val="00797C6A"/>
    <w:rPr>
      <w:sz w:val="20"/>
    </w:rPr>
  </w:style>
  <w:style w:type="character" w:customStyle="1" w:styleId="SmalltextChar">
    <w:name w:val="Small text Char"/>
    <w:basedOn w:val="DefaultParagraphFont"/>
    <w:link w:val="Smalltext"/>
    <w:uiPriority w:val="2"/>
    <w:rsid w:val="00797C6A"/>
    <w:rPr>
      <w:rFonts w:ascii="Arial" w:hAnsi="Arial"/>
      <w:color w:val="495965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C6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NHSCLS@health.wa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NHSCLS@health.wa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35341D7E5647F28E9DA8DA5BB9D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EF6ED-8238-4D47-8390-8935DC5E2A85}"/>
      </w:docPartPr>
      <w:docPartBody>
        <w:p w:rsidR="00F979A2" w:rsidRDefault="00220B63" w:rsidP="00220B63">
          <w:pPr>
            <w:pStyle w:val="3D35341D7E5647F28E9DA8DA5BB9D56A"/>
          </w:pPr>
          <w:r w:rsidRPr="001E32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1B506C271419981F9DDB7FD98C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91EB1-EC5C-4E74-B9C6-68EDB759F554}"/>
      </w:docPartPr>
      <w:docPartBody>
        <w:p w:rsidR="00F979A2" w:rsidRDefault="00220B63" w:rsidP="00220B63">
          <w:pPr>
            <w:pStyle w:val="9361B506C271419981F9DDB7FD98C964"/>
          </w:pPr>
          <w:r w:rsidRPr="001E327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13BBE341F4E878AD40B8F1CA30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24BA-9AF8-4B8B-90A0-3DA1109AE601}"/>
      </w:docPartPr>
      <w:docPartBody>
        <w:p w:rsidR="00F979A2" w:rsidRDefault="00220B63" w:rsidP="00220B63">
          <w:pPr>
            <w:pStyle w:val="37213BBE341F4E878AD40B8F1CA301FC"/>
          </w:pPr>
          <w:r w:rsidRPr="001E327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B63"/>
    <w:rsid w:val="00220B63"/>
    <w:rsid w:val="006C01EF"/>
    <w:rsid w:val="007F340B"/>
    <w:rsid w:val="00F9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20B63"/>
    <w:rPr>
      <w:color w:val="808080"/>
    </w:rPr>
  </w:style>
  <w:style w:type="paragraph" w:customStyle="1" w:styleId="3D35341D7E5647F28E9DA8DA5BB9D56A">
    <w:name w:val="3D35341D7E5647F28E9DA8DA5BB9D56A"/>
    <w:rsid w:val="00220B63"/>
  </w:style>
  <w:style w:type="paragraph" w:customStyle="1" w:styleId="9361B506C271419981F9DDB7FD98C964">
    <w:name w:val="9361B506C271419981F9DDB7FD98C964"/>
    <w:rsid w:val="00220B63"/>
  </w:style>
  <w:style w:type="paragraph" w:customStyle="1" w:styleId="37213BBE341F4E878AD40B8F1CA301FC">
    <w:name w:val="37213BBE341F4E878AD40B8F1CA301FC"/>
    <w:rsid w:val="00220B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ookletOrder_x0023_ xmlns="cdceeb08-200a-4afe-9cfe-ad87cac730ff" xsi:nil="true"/>
    <lcf76f155ced4ddcb4097134ff3c332f xmlns="cdceeb08-200a-4afe-9cfe-ad87cac730f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C9BF45071C404D9C7648983F7AA95D" ma:contentTypeVersion="12" ma:contentTypeDescription="Create a new document." ma:contentTypeScope="" ma:versionID="2a3008d1937d047ec9261d85dd88d06c">
  <xsd:schema xmlns:xsd="http://www.w3.org/2001/XMLSchema" xmlns:xs="http://www.w3.org/2001/XMLSchema" xmlns:p="http://schemas.microsoft.com/office/2006/metadata/properties" xmlns:ns2="cdceeb08-200a-4afe-9cfe-ad87cac730ff" xmlns:ns3="993abe35-a128-469b-a449-fbd22ebb9308" targetNamespace="http://schemas.microsoft.com/office/2006/metadata/properties" ma:root="true" ma:fieldsID="324ffd9ac7d79a2d8c7cf4ac4ef83c9f" ns2:_="" ns3:_="">
    <xsd:import namespace="cdceeb08-200a-4afe-9cfe-ad87cac730ff"/>
    <xsd:import namespace="993abe35-a128-469b-a449-fbd22ebb9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BookletOrder_x0023_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eeb08-200a-4afe-9cfe-ad87cac730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BookletOrder_x0023_" ma:index="14" nillable="true" ma:displayName="Booklet Order #" ma:format="Dropdown" ma:internalName="BookletOrder_x0023_" ma:percentage="FALSE">
      <xsd:simpleType>
        <xsd:restriction base="dms:Number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ad0fa5-9aee-46f1-99a6-b97bf4de3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abe35-a128-469b-a449-fbd22ebb9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AE0E08-A463-4945-AB11-D90DD7AF1A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cdceeb08-200a-4afe-9cfe-ad87cac730ff"/>
  </ds:schemaRefs>
</ds:datastoreItem>
</file>

<file path=customXml/itemProps4.xml><?xml version="1.0" encoding="utf-8"?>
<ds:datastoreItem xmlns:ds="http://schemas.openxmlformats.org/officeDocument/2006/customXml" ds:itemID="{70E550D6-DE88-4998-A0AB-FC8859F32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ceeb08-200a-4afe-9cfe-ad87cac730ff"/>
    <ds:schemaRef ds:uri="993abe35-a128-469b-a449-fbd22ebb9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Consumer Template</vt:lpstr>
    </vt:vector>
  </TitlesOfParts>
  <Company>WA Health</Company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Consumer Template</dc:title>
  <dc:subject/>
  <dc:creator>Pretsel, Cameron</dc:creator>
  <cp:keywords>flyer, template, doh</cp:keywords>
  <dc:description>Department of Health's flyer templates for consumers</dc:description>
  <cp:lastModifiedBy>Day, Jon</cp:lastModifiedBy>
  <cp:revision>16</cp:revision>
  <dcterms:created xsi:type="dcterms:W3CDTF">2023-02-14T00:45:00Z</dcterms:created>
  <dcterms:modified xsi:type="dcterms:W3CDTF">2025-07-25T06:07:00Z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0x01010026C9BF45071C404D9C7648983F7AA95D</vt:lpwstr>
  </property>
  <property fmtid="{D5CDD505-2E9C-101B-9397-08002B2CF9AE}" pid="3" name="MediaServiceImageTags">
    <vt:lpwstr/>
  </property>
</Properties>
</file>