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DD" w14:textId="0BC79795" w:rsidR="008371A9" w:rsidRPr="00567390" w:rsidRDefault="00567390" w:rsidP="008C33F6">
      <w:pPr>
        <w:pStyle w:val="Heading1"/>
        <w:spacing w:line="276" w:lineRule="auto"/>
        <w:rPr>
          <w:sz w:val="28"/>
          <w:lang w:val="en-AU"/>
        </w:rPr>
      </w:pPr>
      <w:bookmarkStart w:id="0" w:name="_Hlk183425890"/>
      <w:bookmarkStart w:id="1" w:name="_Hlk183425971"/>
      <w:r w:rsidRPr="00567390">
        <w:rPr>
          <w:sz w:val="28"/>
          <w:lang w:val="en-AU"/>
        </w:rPr>
        <w:t>Perineal suturing competency</w:t>
      </w:r>
      <w:proofErr w:type="gramStart"/>
      <w:r w:rsidRPr="00567390">
        <w:rPr>
          <w:sz w:val="28"/>
          <w:lang w:val="en-AU"/>
        </w:rPr>
        <w:t xml:space="preserve">-  </w:t>
      </w:r>
      <w:r w:rsidR="000F012F">
        <w:rPr>
          <w:sz w:val="28"/>
          <w:lang w:val="en-AU"/>
        </w:rPr>
        <w:t>ongoing</w:t>
      </w:r>
      <w:proofErr w:type="gramEnd"/>
      <w:r w:rsidR="000F012F">
        <w:rPr>
          <w:sz w:val="28"/>
          <w:lang w:val="en-AU"/>
        </w:rPr>
        <w:t xml:space="preserve"> record of </w:t>
      </w:r>
      <w:r w:rsidRPr="00567390">
        <w:rPr>
          <w:sz w:val="28"/>
          <w:lang w:val="en-AU"/>
        </w:rPr>
        <w:t>practice</w:t>
      </w:r>
    </w:p>
    <w:bookmarkEnd w:id="1"/>
    <w:p w14:paraId="217C1689" w14:textId="0BC79795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tbl>
      <w:tblPr>
        <w:tblW w:w="1044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2"/>
        <w:gridCol w:w="5528"/>
      </w:tblGrid>
      <w:tr w:rsidR="00567390" w:rsidRPr="00BD71A8" w14:paraId="07CF738B" w14:textId="77777777" w:rsidTr="00567390">
        <w:tc>
          <w:tcPr>
            <w:tcW w:w="4912" w:type="dxa"/>
            <w:tcBorders>
              <w:bottom w:val="single" w:sz="6" w:space="0" w:color="auto"/>
            </w:tcBorders>
          </w:tcPr>
          <w:bookmarkEnd w:id="0"/>
          <w:p w14:paraId="5DD3FD64" w14:textId="77777777" w:rsidR="00567390" w:rsidRPr="00BD71A8" w:rsidRDefault="00567390" w:rsidP="00052950">
            <w:pPr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Date: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28ACCA09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UMRN:</w:t>
            </w:r>
          </w:p>
        </w:tc>
      </w:tr>
      <w:tr w:rsidR="00567390" w:rsidRPr="00BD71A8" w14:paraId="031F9EDD" w14:textId="77777777" w:rsidTr="00567390">
        <w:tc>
          <w:tcPr>
            <w:tcW w:w="4912" w:type="dxa"/>
            <w:tcBorders>
              <w:bottom w:val="single" w:sz="4" w:space="0" w:color="auto"/>
            </w:tcBorders>
          </w:tcPr>
          <w:p w14:paraId="3C905EC8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Assessment of level of trauma</w:t>
            </w:r>
          </w:p>
          <w:p w14:paraId="0990FCD8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right" w:leader="dot" w:pos="8312"/>
              </w:tabs>
              <w:spacing w:line="276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71023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>1</w:t>
            </w:r>
            <w:r w:rsidRPr="00BD71A8">
              <w:rPr>
                <w:rFonts w:cs="Arial"/>
                <w:sz w:val="22"/>
                <w:vertAlign w:val="superscript"/>
              </w:rPr>
              <w:t>st</w:t>
            </w:r>
            <w:r w:rsidRPr="00BD71A8">
              <w:rPr>
                <w:rFonts w:cs="Arial"/>
                <w:sz w:val="22"/>
              </w:rPr>
              <w:t xml:space="preserve"> degree tear</w:t>
            </w:r>
          </w:p>
          <w:p w14:paraId="1A40AA4F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right" w:leader="dot" w:pos="8312"/>
              </w:tabs>
              <w:spacing w:line="276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66598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>2</w:t>
            </w:r>
            <w:r w:rsidRPr="00BD71A8">
              <w:rPr>
                <w:rFonts w:cs="Arial"/>
                <w:sz w:val="22"/>
                <w:vertAlign w:val="superscript"/>
              </w:rPr>
              <w:t>nd</w:t>
            </w:r>
            <w:r w:rsidRPr="00BD71A8">
              <w:rPr>
                <w:rFonts w:cs="Arial"/>
                <w:sz w:val="22"/>
              </w:rPr>
              <w:t xml:space="preserve"> degree tear</w:t>
            </w:r>
          </w:p>
          <w:p w14:paraId="3DD2693F" w14:textId="77777777" w:rsidR="00567390" w:rsidRDefault="00567390" w:rsidP="00052950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spacing w:line="276" w:lineRule="auto"/>
              <w:ind w:right="31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133484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 xml:space="preserve">Episiotomy – type  </w:t>
            </w:r>
            <w:r w:rsidRPr="00BD71A8">
              <w:rPr>
                <w:rFonts w:cs="Arial"/>
                <w:sz w:val="22"/>
                <w:u w:val="single"/>
              </w:rPr>
              <w:tab/>
            </w:r>
          </w:p>
          <w:p w14:paraId="4C1C79D7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spacing w:line="276" w:lineRule="auto"/>
              <w:ind w:right="317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39741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 xml:space="preserve">Other  </w:t>
            </w:r>
            <w:r w:rsidRPr="00BD71A8">
              <w:rPr>
                <w:rFonts w:cs="Arial"/>
                <w:sz w:val="22"/>
                <w:u w:val="single"/>
              </w:rPr>
              <w:tab/>
            </w:r>
          </w:p>
          <w:p w14:paraId="7B7B12C8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     Draw level of trauma</w:t>
            </w:r>
          </w:p>
          <w:p w14:paraId="3B8C6F27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jc w:val="center"/>
              <w:rPr>
                <w:rFonts w:cs="Arial"/>
                <w:sz w:val="22"/>
              </w:rPr>
            </w:pPr>
            <w:r w:rsidRPr="00BD71A8">
              <w:rPr>
                <w:rFonts w:cs="Arial"/>
                <w:noProof/>
              </w:rPr>
              <w:drawing>
                <wp:inline distT="0" distB="0" distL="0" distR="0" wp14:anchorId="1EEAB1E9" wp14:editId="3B693623">
                  <wp:extent cx="1581150" cy="1571625"/>
                  <wp:effectExtent l="0" t="0" r="0" b="952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47298" r="6235" b="2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1591059C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Details of repair undertaken</w:t>
            </w:r>
          </w:p>
          <w:p w14:paraId="7790EE5C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0E154493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60F46656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1B06CE28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6F1F90FF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290A76E2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117F737A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617DCBB6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31FCEE65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4F525409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246EB1B7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45A48828" w14:textId="77777777" w:rsidR="00567390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540835BB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5A02208C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1EA77DFE" w14:textId="77777777" w:rsidR="00567390" w:rsidRDefault="00567390" w:rsidP="00052950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</w:rPr>
            </w:pPr>
          </w:p>
          <w:p w14:paraId="1A9938AA" w14:textId="77777777" w:rsidR="00567390" w:rsidRPr="00BD71A8" w:rsidRDefault="00567390" w:rsidP="00052950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Supervisor name:</w:t>
            </w:r>
          </w:p>
        </w:tc>
      </w:tr>
      <w:tr w:rsidR="00567390" w:rsidRPr="00BD71A8" w14:paraId="0E48F220" w14:textId="77777777" w:rsidTr="00567390">
        <w:tc>
          <w:tcPr>
            <w:tcW w:w="4912" w:type="dxa"/>
            <w:tcBorders>
              <w:bottom w:val="single" w:sz="6" w:space="0" w:color="auto"/>
            </w:tcBorders>
          </w:tcPr>
          <w:p w14:paraId="6F1E343D" w14:textId="77777777" w:rsidR="00567390" w:rsidRPr="00BD71A8" w:rsidRDefault="00567390" w:rsidP="00052950">
            <w:pPr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</w:rPr>
              <w:br w:type="page"/>
            </w:r>
            <w:r w:rsidRPr="00BD71A8">
              <w:rPr>
                <w:rFonts w:cs="Arial"/>
                <w:sz w:val="22"/>
              </w:rPr>
              <w:t>Date: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74C6EB97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UMRN:</w:t>
            </w:r>
          </w:p>
        </w:tc>
      </w:tr>
      <w:tr w:rsidR="00567390" w:rsidRPr="00BD71A8" w14:paraId="04AA9389" w14:textId="77777777" w:rsidTr="00567390">
        <w:tc>
          <w:tcPr>
            <w:tcW w:w="4912" w:type="dxa"/>
            <w:tcBorders>
              <w:bottom w:val="single" w:sz="4" w:space="0" w:color="auto"/>
            </w:tcBorders>
          </w:tcPr>
          <w:p w14:paraId="1F7D6941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Assessment of level of trauma</w:t>
            </w:r>
          </w:p>
          <w:p w14:paraId="293B9BDC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right" w:leader="dot" w:pos="8312"/>
              </w:tabs>
              <w:spacing w:line="276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165050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>1</w:t>
            </w:r>
            <w:r w:rsidRPr="00BD71A8">
              <w:rPr>
                <w:rFonts w:cs="Arial"/>
                <w:sz w:val="22"/>
                <w:vertAlign w:val="superscript"/>
              </w:rPr>
              <w:t>st</w:t>
            </w:r>
            <w:r w:rsidRPr="00BD71A8">
              <w:rPr>
                <w:rFonts w:cs="Arial"/>
                <w:sz w:val="22"/>
              </w:rPr>
              <w:t xml:space="preserve"> degree tear</w:t>
            </w:r>
          </w:p>
          <w:p w14:paraId="6ED71811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right" w:leader="dot" w:pos="8312"/>
              </w:tabs>
              <w:spacing w:line="276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50015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>2</w:t>
            </w:r>
            <w:r w:rsidRPr="00BD71A8">
              <w:rPr>
                <w:rFonts w:cs="Arial"/>
                <w:sz w:val="22"/>
                <w:vertAlign w:val="superscript"/>
              </w:rPr>
              <w:t>nd</w:t>
            </w:r>
            <w:r w:rsidRPr="00BD71A8">
              <w:rPr>
                <w:rFonts w:cs="Arial"/>
                <w:sz w:val="22"/>
              </w:rPr>
              <w:t xml:space="preserve"> degree tear</w:t>
            </w:r>
          </w:p>
          <w:p w14:paraId="4CC33983" w14:textId="77777777" w:rsidR="00567390" w:rsidRDefault="00567390" w:rsidP="00052950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spacing w:line="276" w:lineRule="auto"/>
              <w:ind w:right="317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132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 xml:space="preserve">Episiotomy – type  </w:t>
            </w:r>
            <w:r w:rsidRPr="00BD71A8">
              <w:rPr>
                <w:rFonts w:cs="Arial"/>
                <w:sz w:val="22"/>
                <w:u w:val="single"/>
              </w:rPr>
              <w:tab/>
            </w:r>
          </w:p>
          <w:p w14:paraId="788241CF" w14:textId="77777777" w:rsidR="00567390" w:rsidRPr="00BD71A8" w:rsidRDefault="00567390" w:rsidP="00052950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spacing w:line="276" w:lineRule="auto"/>
              <w:ind w:right="317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169499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Pr="00BD71A8">
              <w:rPr>
                <w:rFonts w:cs="Arial"/>
                <w:sz w:val="22"/>
              </w:rPr>
              <w:t xml:space="preserve">Other  </w:t>
            </w:r>
            <w:r w:rsidRPr="00BD71A8">
              <w:rPr>
                <w:rFonts w:cs="Arial"/>
                <w:sz w:val="22"/>
                <w:u w:val="single"/>
              </w:rPr>
              <w:tab/>
            </w:r>
          </w:p>
          <w:p w14:paraId="38239FA1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 xml:space="preserve">       Draw level of trauma</w:t>
            </w:r>
          </w:p>
          <w:p w14:paraId="49AFC006" w14:textId="77777777" w:rsidR="00567390" w:rsidRPr="00BD71A8" w:rsidRDefault="00567390" w:rsidP="00052950">
            <w:pPr>
              <w:pStyle w:val="Header"/>
              <w:tabs>
                <w:tab w:val="left" w:leader="underscore" w:pos="4428"/>
                <w:tab w:val="right" w:leader="dot" w:pos="8312"/>
              </w:tabs>
              <w:spacing w:line="360" w:lineRule="auto"/>
              <w:jc w:val="center"/>
              <w:rPr>
                <w:rFonts w:cs="Arial"/>
                <w:sz w:val="22"/>
              </w:rPr>
            </w:pPr>
            <w:r w:rsidRPr="00BD71A8">
              <w:rPr>
                <w:rFonts w:cs="Arial"/>
                <w:noProof/>
              </w:rPr>
              <w:drawing>
                <wp:inline distT="0" distB="0" distL="0" distR="0" wp14:anchorId="28C602D0" wp14:editId="01E4A3B6">
                  <wp:extent cx="1581150" cy="1571625"/>
                  <wp:effectExtent l="0" t="0" r="0" b="9525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47298" r="6235" b="2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76668C87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BD71A8">
              <w:rPr>
                <w:rFonts w:cs="Arial"/>
                <w:sz w:val="22"/>
              </w:rPr>
              <w:t>Details of repair undertaken</w:t>
            </w:r>
          </w:p>
          <w:p w14:paraId="572A1BE4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057CD59F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211BD56F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43D7BE4B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46AC1B36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539CC9E5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40FA49E2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5CF127F6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2A96DF6F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790681B5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09AAFB89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7F807721" w14:textId="77777777" w:rsidR="00567390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7E672E50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5768A0AE" w14:textId="77777777" w:rsidR="00567390" w:rsidRPr="00BD71A8" w:rsidRDefault="00567390" w:rsidP="00052950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</w:p>
          <w:p w14:paraId="63E92985" w14:textId="77777777" w:rsidR="00567390" w:rsidRDefault="00567390" w:rsidP="00052950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</w:rPr>
            </w:pPr>
          </w:p>
          <w:p w14:paraId="02EACC41" w14:textId="77777777" w:rsidR="00567390" w:rsidRPr="00BD71A8" w:rsidRDefault="00567390" w:rsidP="00052950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Supervisor name:</w:t>
            </w:r>
          </w:p>
        </w:tc>
      </w:tr>
    </w:tbl>
    <w:p w14:paraId="6812A5F2" w14:textId="77777777" w:rsidR="00214F5D" w:rsidRDefault="00214F5D" w:rsidP="00397204">
      <w:pPr>
        <w:spacing w:line="276" w:lineRule="auto"/>
      </w:pPr>
    </w:p>
    <w:p w14:paraId="71AFE887" w14:textId="77777777" w:rsidR="00567390" w:rsidRDefault="00567390" w:rsidP="00397204">
      <w:pPr>
        <w:spacing w:line="276" w:lineRule="auto"/>
      </w:pPr>
    </w:p>
    <w:p w14:paraId="195A2CC6" w14:textId="337479E7" w:rsidR="00567390" w:rsidRPr="00567390" w:rsidRDefault="00567390" w:rsidP="00567390">
      <w:pPr>
        <w:tabs>
          <w:tab w:val="left" w:pos="1775"/>
        </w:tabs>
      </w:pPr>
      <w:r>
        <w:tab/>
      </w:r>
    </w:p>
    <w:p w14:paraId="19A9CF2D" w14:textId="77777777" w:rsidR="00567390" w:rsidRDefault="00567390" w:rsidP="00397204">
      <w:pPr>
        <w:spacing w:line="276" w:lineRule="auto"/>
      </w:pPr>
    </w:p>
    <w:p w14:paraId="57ED4DC8" w14:textId="77777777" w:rsidR="00567390" w:rsidRDefault="00567390" w:rsidP="00397204">
      <w:pPr>
        <w:spacing w:line="276" w:lineRule="auto"/>
      </w:pPr>
    </w:p>
    <w:tbl>
      <w:tblPr>
        <w:tblpPr w:leftFromText="180" w:rightFromText="180" w:vertAnchor="page" w:horzAnchor="margin" w:tblpY="1398"/>
        <w:tblW w:w="104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2"/>
        <w:gridCol w:w="5528"/>
      </w:tblGrid>
      <w:tr w:rsidR="002E3AC2" w:rsidRPr="002E3AC2" w14:paraId="5F23FCFE" w14:textId="77777777" w:rsidTr="002E3AC2">
        <w:tc>
          <w:tcPr>
            <w:tcW w:w="4912" w:type="dxa"/>
            <w:tcBorders>
              <w:bottom w:val="single" w:sz="6" w:space="0" w:color="auto"/>
            </w:tcBorders>
          </w:tcPr>
          <w:p w14:paraId="660F0024" w14:textId="77777777" w:rsidR="002E3AC2" w:rsidRPr="002E3AC2" w:rsidRDefault="002E3AC2" w:rsidP="002E3AC2">
            <w:pPr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lastRenderedPageBreak/>
              <w:br w:type="page"/>
            </w:r>
            <w:r w:rsidRPr="002E3AC2">
              <w:rPr>
                <w:rFonts w:cs="Arial"/>
                <w:sz w:val="22"/>
              </w:rPr>
              <w:br w:type="page"/>
            </w:r>
            <w:r w:rsidRPr="002E3AC2">
              <w:rPr>
                <w:rFonts w:cs="Arial"/>
                <w:sz w:val="22"/>
              </w:rPr>
              <w:br w:type="page"/>
              <w:t>Date: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68855BEA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UMRN:</w:t>
            </w:r>
          </w:p>
        </w:tc>
      </w:tr>
      <w:tr w:rsidR="002E3AC2" w:rsidRPr="002E3AC2" w14:paraId="10F2D55D" w14:textId="77777777" w:rsidTr="002E3AC2">
        <w:tc>
          <w:tcPr>
            <w:tcW w:w="4912" w:type="dxa"/>
            <w:tcBorders>
              <w:bottom w:val="single" w:sz="4" w:space="0" w:color="auto"/>
            </w:tcBorders>
          </w:tcPr>
          <w:p w14:paraId="02AD8614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Assessment of level of trauma</w:t>
            </w:r>
          </w:p>
          <w:p w14:paraId="55FD4CA9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-50328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>1</w:t>
            </w:r>
            <w:r w:rsidRPr="002E3AC2">
              <w:rPr>
                <w:rFonts w:cs="Arial"/>
                <w:sz w:val="22"/>
                <w:szCs w:val="22"/>
                <w:vertAlign w:val="superscript"/>
              </w:rPr>
              <w:t>st</w:t>
            </w:r>
            <w:r w:rsidRPr="002E3AC2">
              <w:rPr>
                <w:rFonts w:cs="Arial"/>
                <w:sz w:val="22"/>
                <w:szCs w:val="22"/>
              </w:rPr>
              <w:t xml:space="preserve"> degree tear</w:t>
            </w:r>
          </w:p>
          <w:p w14:paraId="7172CD5B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171984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>2</w:t>
            </w:r>
            <w:r w:rsidRPr="002E3AC2">
              <w:rPr>
                <w:rFonts w:cs="Arial"/>
                <w:sz w:val="22"/>
                <w:szCs w:val="22"/>
                <w:vertAlign w:val="superscript"/>
              </w:rPr>
              <w:t>nd</w:t>
            </w:r>
            <w:r w:rsidRPr="002E3AC2">
              <w:rPr>
                <w:rFonts w:cs="Arial"/>
                <w:sz w:val="22"/>
                <w:szCs w:val="22"/>
              </w:rPr>
              <w:t xml:space="preserve"> degree tear</w:t>
            </w:r>
          </w:p>
          <w:p w14:paraId="5C3D045B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ind w:right="317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634460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 xml:space="preserve">Episiotomy – type  </w:t>
            </w:r>
            <w:r w:rsidRPr="002E3AC2">
              <w:rPr>
                <w:rFonts w:cs="Arial"/>
                <w:sz w:val="22"/>
                <w:szCs w:val="22"/>
                <w:u w:val="single"/>
              </w:rPr>
              <w:tab/>
            </w:r>
          </w:p>
          <w:p w14:paraId="2BDD1145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ind w:right="317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-209098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 xml:space="preserve">Other  </w:t>
            </w:r>
            <w:r w:rsidRPr="002E3AC2">
              <w:rPr>
                <w:rFonts w:cs="Arial"/>
                <w:sz w:val="22"/>
                <w:szCs w:val="22"/>
                <w:u w:val="single"/>
              </w:rPr>
              <w:tab/>
            </w:r>
          </w:p>
          <w:p w14:paraId="5AEC415B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     Draw level of trauma</w:t>
            </w:r>
          </w:p>
          <w:p w14:paraId="3494303A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jc w:val="center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B4DEE10" wp14:editId="22F7CEA1">
                  <wp:extent cx="1581150" cy="1571625"/>
                  <wp:effectExtent l="0" t="0" r="0" b="952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47298" r="6235" b="2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40AF7B0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Details of repair undertaken</w:t>
            </w:r>
          </w:p>
          <w:p w14:paraId="23CCF3E1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8B4C985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AA3B16F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4DAB90E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5FA1DBD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753925D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C229DD4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70D8FA7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E4CD800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5076C24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58CC6988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34F9790C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1A597C0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8BB8B26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3DD607F2" w14:textId="77777777" w:rsidR="002E3AC2" w:rsidRPr="002E3AC2" w:rsidRDefault="002E3AC2" w:rsidP="002E3AC2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56FBB245" w14:textId="77777777" w:rsidR="002E3AC2" w:rsidRPr="002E3AC2" w:rsidRDefault="002E3AC2" w:rsidP="002E3AC2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Supervisor name:</w:t>
            </w:r>
          </w:p>
        </w:tc>
      </w:tr>
      <w:tr w:rsidR="002E3AC2" w:rsidRPr="002E3AC2" w14:paraId="3F199321" w14:textId="77777777" w:rsidTr="002E3AC2">
        <w:tc>
          <w:tcPr>
            <w:tcW w:w="4912" w:type="dxa"/>
            <w:tcBorders>
              <w:bottom w:val="single" w:sz="6" w:space="0" w:color="auto"/>
            </w:tcBorders>
          </w:tcPr>
          <w:p w14:paraId="4EF01186" w14:textId="77777777" w:rsidR="002E3AC2" w:rsidRPr="002E3AC2" w:rsidRDefault="002E3AC2" w:rsidP="002E3AC2">
            <w:pPr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>Date: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6ADD191E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UMRN:</w:t>
            </w:r>
          </w:p>
        </w:tc>
      </w:tr>
      <w:tr w:rsidR="002E3AC2" w:rsidRPr="002E3AC2" w14:paraId="0882EBE9" w14:textId="77777777" w:rsidTr="002E3AC2">
        <w:tc>
          <w:tcPr>
            <w:tcW w:w="4912" w:type="dxa"/>
            <w:tcBorders>
              <w:bottom w:val="single" w:sz="4" w:space="0" w:color="auto"/>
            </w:tcBorders>
          </w:tcPr>
          <w:p w14:paraId="532E1CF3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Assessment of level of trauma</w:t>
            </w:r>
          </w:p>
          <w:p w14:paraId="2B196674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-136952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>1</w:t>
            </w:r>
            <w:r w:rsidRPr="002E3AC2">
              <w:rPr>
                <w:rFonts w:cs="Arial"/>
                <w:sz w:val="22"/>
                <w:szCs w:val="22"/>
                <w:vertAlign w:val="superscript"/>
              </w:rPr>
              <w:t>st</w:t>
            </w:r>
            <w:r w:rsidRPr="002E3AC2">
              <w:rPr>
                <w:rFonts w:cs="Arial"/>
                <w:sz w:val="22"/>
                <w:szCs w:val="22"/>
              </w:rPr>
              <w:t xml:space="preserve"> degree tear</w:t>
            </w:r>
          </w:p>
          <w:p w14:paraId="087C3142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-169761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>2</w:t>
            </w:r>
            <w:r w:rsidRPr="002E3AC2">
              <w:rPr>
                <w:rFonts w:cs="Arial"/>
                <w:sz w:val="22"/>
                <w:szCs w:val="22"/>
                <w:vertAlign w:val="superscript"/>
              </w:rPr>
              <w:t>nd</w:t>
            </w:r>
            <w:r w:rsidRPr="002E3AC2">
              <w:rPr>
                <w:rFonts w:cs="Arial"/>
                <w:sz w:val="22"/>
                <w:szCs w:val="22"/>
              </w:rPr>
              <w:t xml:space="preserve"> degree tear</w:t>
            </w:r>
          </w:p>
          <w:p w14:paraId="1F7A5E89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ind w:right="317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-103881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 xml:space="preserve">Episiotomy – type  </w:t>
            </w:r>
            <w:r w:rsidRPr="002E3AC2">
              <w:rPr>
                <w:rFonts w:cs="Arial"/>
                <w:sz w:val="22"/>
                <w:szCs w:val="22"/>
                <w:u w:val="single"/>
              </w:rPr>
              <w:tab/>
            </w:r>
          </w:p>
          <w:p w14:paraId="34897208" w14:textId="77777777" w:rsidR="002E3AC2" w:rsidRPr="002E3AC2" w:rsidRDefault="002E3AC2" w:rsidP="002E3AC2">
            <w:pPr>
              <w:pStyle w:val="Header"/>
              <w:tabs>
                <w:tab w:val="left" w:leader="underscore" w:pos="743"/>
                <w:tab w:val="left" w:pos="4428"/>
                <w:tab w:val="right" w:leader="dot" w:pos="8312"/>
              </w:tabs>
              <w:ind w:right="317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</w:t>
            </w:r>
            <w:sdt>
              <w:sdtPr>
                <w:rPr>
                  <w:rFonts w:cs="Arial"/>
                  <w:sz w:val="22"/>
                  <w:szCs w:val="22"/>
                </w:rPr>
                <w:id w:val="164130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  <w:szCs w:val="22"/>
              </w:rPr>
              <w:t xml:space="preserve">Other  </w:t>
            </w:r>
            <w:r w:rsidRPr="002E3AC2">
              <w:rPr>
                <w:rFonts w:cs="Arial"/>
                <w:sz w:val="22"/>
                <w:szCs w:val="22"/>
                <w:u w:val="single"/>
              </w:rPr>
              <w:tab/>
            </w:r>
          </w:p>
          <w:p w14:paraId="17E86298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 xml:space="preserve">       Draw level of trauma</w:t>
            </w:r>
          </w:p>
          <w:p w14:paraId="491B11D9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jc w:val="center"/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96EED34" wp14:editId="3F866C5C">
                  <wp:extent cx="1581150" cy="1571625"/>
                  <wp:effectExtent l="0" t="0" r="0" b="9525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47298" r="6235" b="2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E888740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Details of repair undertaken</w:t>
            </w:r>
          </w:p>
          <w:p w14:paraId="46B97EC9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5541CB5F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5823D9FF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726EE759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3AE27C3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B382301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3A3BBEC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B6D2F91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6C6978E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BB1002C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0606CCD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E3AE5FD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495FBDE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8EC4F49" w14:textId="77777777" w:rsidR="002E3AC2" w:rsidRPr="002E3AC2" w:rsidRDefault="002E3AC2" w:rsidP="002E3AC2">
            <w:pPr>
              <w:pStyle w:val="Header"/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CAA82FA" w14:textId="77777777" w:rsidR="002E3AC2" w:rsidRPr="002E3AC2" w:rsidRDefault="002E3AC2" w:rsidP="002E3AC2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46F9A65" w14:textId="77777777" w:rsidR="002E3AC2" w:rsidRPr="002E3AC2" w:rsidRDefault="002E3AC2" w:rsidP="002E3AC2">
            <w:pPr>
              <w:pStyle w:val="Header"/>
              <w:tabs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Supervisor name:</w:t>
            </w:r>
          </w:p>
        </w:tc>
      </w:tr>
      <w:tr w:rsidR="002E3AC2" w:rsidRPr="002E3AC2" w14:paraId="51BF2D29" w14:textId="77777777" w:rsidTr="002E3AC2">
        <w:tc>
          <w:tcPr>
            <w:tcW w:w="4912" w:type="dxa"/>
            <w:tcBorders>
              <w:bottom w:val="single" w:sz="6" w:space="0" w:color="auto"/>
            </w:tcBorders>
          </w:tcPr>
          <w:p w14:paraId="21A10D9B" w14:textId="77777777" w:rsidR="002E3AC2" w:rsidRPr="002E3AC2" w:rsidRDefault="002E3AC2" w:rsidP="002E3AC2">
            <w:pPr>
              <w:tabs>
                <w:tab w:val="left" w:leader="underscore" w:pos="4395"/>
                <w:tab w:val="right" w:leader="dot" w:pos="8312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>Date: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3A93C37C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UMRN:</w:t>
            </w:r>
          </w:p>
        </w:tc>
      </w:tr>
      <w:tr w:rsidR="002E3AC2" w:rsidRPr="002E3AC2" w14:paraId="41FFBEF7" w14:textId="77777777" w:rsidTr="002E3AC2"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451D1" w14:textId="77777777" w:rsidR="002E3AC2" w:rsidRPr="002E3AC2" w:rsidRDefault="002E3AC2" w:rsidP="002E3AC2">
            <w:pPr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>Assessment of level of trauma</w:t>
            </w:r>
          </w:p>
          <w:p w14:paraId="28338330" w14:textId="77777777" w:rsidR="002E3AC2" w:rsidRP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48340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</w:rPr>
              <w:t>1st degree tear</w:t>
            </w:r>
          </w:p>
          <w:p w14:paraId="5B3C8E1F" w14:textId="77777777" w:rsidR="002E3AC2" w:rsidRP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1883783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</w:rPr>
              <w:t>2nd degree tear</w:t>
            </w:r>
          </w:p>
          <w:p w14:paraId="3D251241" w14:textId="77777777" w:rsidR="002E3AC2" w:rsidRP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168867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</w:rPr>
              <w:t xml:space="preserve">Episiotomy – type  </w:t>
            </w:r>
            <w:r w:rsidRPr="002E3AC2">
              <w:rPr>
                <w:rFonts w:cs="Arial"/>
                <w:sz w:val="22"/>
              </w:rPr>
              <w:tab/>
            </w:r>
          </w:p>
          <w:p w14:paraId="523A1D08" w14:textId="77777777" w:rsidR="002E3AC2" w:rsidRP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sz w:val="22"/>
              </w:rPr>
              <w:t xml:space="preserve">  </w:t>
            </w:r>
            <w:sdt>
              <w:sdtPr>
                <w:rPr>
                  <w:rFonts w:cs="Arial"/>
                  <w:sz w:val="22"/>
                </w:rPr>
                <w:id w:val="-96566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3AC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2E3AC2">
              <w:rPr>
                <w:rFonts w:cs="Arial"/>
                <w:sz w:val="22"/>
              </w:rPr>
              <w:t xml:space="preserve">Other  </w:t>
            </w:r>
            <w:r w:rsidRPr="002E3AC2">
              <w:rPr>
                <w:rFonts w:cs="Arial"/>
                <w:sz w:val="22"/>
              </w:rPr>
              <w:tab/>
            </w:r>
          </w:p>
          <w:p w14:paraId="73989AF1" w14:textId="77777777" w:rsid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  <w:r w:rsidRPr="002E3AC2">
              <w:rPr>
                <w:rFonts w:cs="Arial"/>
                <w:noProof/>
                <w:sz w:val="22"/>
              </w:rPr>
              <w:drawing>
                <wp:anchor distT="0" distB="0" distL="114300" distR="114300" simplePos="0" relativeHeight="251657728" behindDoc="1" locked="0" layoutInCell="1" allowOverlap="1" wp14:anchorId="0CC59FE5" wp14:editId="3C37B0CD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188595</wp:posOffset>
                  </wp:positionV>
                  <wp:extent cx="1498600" cy="1489710"/>
                  <wp:effectExtent l="0" t="0" r="6350" b="0"/>
                  <wp:wrapSquare wrapText="bothSides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0" t="47298" r="6235" b="2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22"/>
              </w:rPr>
              <w:t xml:space="preserve"> </w:t>
            </w:r>
            <w:r w:rsidRPr="002E3AC2">
              <w:rPr>
                <w:rFonts w:cs="Arial"/>
                <w:sz w:val="22"/>
              </w:rPr>
              <w:t xml:space="preserve">       Draw level of trauma</w:t>
            </w:r>
            <w:r>
              <w:rPr>
                <w:rFonts w:cs="Arial"/>
                <w:sz w:val="22"/>
              </w:rPr>
              <w:t xml:space="preserve">      </w:t>
            </w:r>
          </w:p>
          <w:p w14:paraId="1706458E" w14:textId="77777777" w:rsid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</w:p>
          <w:p w14:paraId="33949BD2" w14:textId="77777777" w:rsid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</w:p>
          <w:p w14:paraId="659A4D04" w14:textId="77777777" w:rsid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</w:p>
          <w:p w14:paraId="16D7B3B3" w14:textId="77777777" w:rsid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</w:p>
          <w:p w14:paraId="1F7D0D68" w14:textId="60DD6A98" w:rsidR="002E3AC2" w:rsidRPr="002E3AC2" w:rsidRDefault="002E3AC2" w:rsidP="002E3AC2">
            <w:pPr>
              <w:tabs>
                <w:tab w:val="left" w:leader="underscore" w:pos="4395"/>
              </w:tabs>
              <w:rPr>
                <w:rFonts w:cs="Arial"/>
                <w:sz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806E8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Details of repair undertaken</w:t>
            </w:r>
          </w:p>
          <w:p w14:paraId="66ADA7A1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F04B1EB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22A4375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A6ADD76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40BEB84E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FB16A44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4469C0E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23DD878D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4A5E420" w14:textId="77777777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38ACE5A1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75AB7938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5E2F8A37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4E2658F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F6A725C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08826032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7E3B468D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1FC983F9" w14:textId="77777777" w:rsid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</w:p>
          <w:p w14:paraId="6B2D4011" w14:textId="430E89CE" w:rsidR="002E3AC2" w:rsidRPr="002E3AC2" w:rsidRDefault="002E3AC2" w:rsidP="002E3AC2">
            <w:pPr>
              <w:pStyle w:val="Header"/>
              <w:tabs>
                <w:tab w:val="left" w:leader="underscore" w:pos="4428"/>
                <w:tab w:val="right" w:leader="dot" w:pos="8312"/>
              </w:tabs>
              <w:rPr>
                <w:rFonts w:cs="Arial"/>
                <w:sz w:val="22"/>
                <w:szCs w:val="22"/>
              </w:rPr>
            </w:pPr>
            <w:r w:rsidRPr="002E3AC2">
              <w:rPr>
                <w:rFonts w:cs="Arial"/>
                <w:sz w:val="22"/>
                <w:szCs w:val="22"/>
              </w:rPr>
              <w:t>Supervisor name:</w:t>
            </w:r>
          </w:p>
        </w:tc>
      </w:tr>
    </w:tbl>
    <w:p w14:paraId="435225DB" w14:textId="77777777" w:rsidR="00567390" w:rsidRPr="002E3AC2" w:rsidRDefault="00567390" w:rsidP="002E3AC2">
      <w:pPr>
        <w:rPr>
          <w:rFonts w:cs="Arial"/>
          <w:sz w:val="22"/>
        </w:rPr>
      </w:pPr>
    </w:p>
    <w:sectPr w:rsidR="00567390" w:rsidRPr="002E3AC2" w:rsidSect="002E3AC2">
      <w:headerReference w:type="default" r:id="rId13"/>
      <w:headerReference w:type="first" r:id="rId14"/>
      <w:pgSz w:w="11906" w:h="16838" w:code="9"/>
      <w:pgMar w:top="1361" w:right="567" w:bottom="284" w:left="680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8C24A" w14:textId="77777777" w:rsidR="00A86563" w:rsidRDefault="00A86563" w:rsidP="00613AB2">
      <w:r>
        <w:separator/>
      </w:r>
    </w:p>
  </w:endnote>
  <w:endnote w:type="continuationSeparator" w:id="0">
    <w:p w14:paraId="2FE77AC6" w14:textId="77777777" w:rsidR="00A86563" w:rsidRDefault="00A86563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681F0" w14:textId="77777777" w:rsidR="00A86563" w:rsidRDefault="00A86563" w:rsidP="00613AB2">
      <w:r>
        <w:separator/>
      </w:r>
    </w:p>
  </w:footnote>
  <w:footnote w:type="continuationSeparator" w:id="0">
    <w:p w14:paraId="0726FA5A" w14:textId="77777777" w:rsidR="00A86563" w:rsidRDefault="00A86563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82168360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802552877" name="Picture 802552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10"/>
  </w:num>
  <w:num w:numId="2" w16cid:durableId="1307852659">
    <w:abstractNumId w:val="5"/>
  </w:num>
  <w:num w:numId="3" w16cid:durableId="323557263">
    <w:abstractNumId w:val="4"/>
  </w:num>
  <w:num w:numId="4" w16cid:durableId="731537702">
    <w:abstractNumId w:val="1"/>
  </w:num>
  <w:num w:numId="5" w16cid:durableId="979917512">
    <w:abstractNumId w:val="3"/>
  </w:num>
  <w:num w:numId="6" w16cid:durableId="175460565">
    <w:abstractNumId w:val="11"/>
  </w:num>
  <w:num w:numId="7" w16cid:durableId="2010985848">
    <w:abstractNumId w:val="0"/>
  </w:num>
  <w:num w:numId="8" w16cid:durableId="2140998320">
    <w:abstractNumId w:val="8"/>
  </w:num>
  <w:num w:numId="9" w16cid:durableId="2322894">
    <w:abstractNumId w:val="6"/>
  </w:num>
  <w:num w:numId="10" w16cid:durableId="25640991">
    <w:abstractNumId w:val="14"/>
  </w:num>
  <w:num w:numId="11" w16cid:durableId="863249269">
    <w:abstractNumId w:val="2"/>
  </w:num>
  <w:num w:numId="12" w16cid:durableId="666515330">
    <w:abstractNumId w:val="12"/>
  </w:num>
  <w:num w:numId="13" w16cid:durableId="1113474897">
    <w:abstractNumId w:val="15"/>
  </w:num>
  <w:num w:numId="14" w16cid:durableId="165441774">
    <w:abstractNumId w:val="9"/>
  </w:num>
  <w:num w:numId="15" w16cid:durableId="301272360">
    <w:abstractNumId w:val="13"/>
  </w:num>
  <w:num w:numId="16" w16cid:durableId="13708825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0F012F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C7D1F"/>
    <w:rsid w:val="001E2DE5"/>
    <w:rsid w:val="001F3DED"/>
    <w:rsid w:val="001F6030"/>
    <w:rsid w:val="001F68E9"/>
    <w:rsid w:val="00212147"/>
    <w:rsid w:val="00214F5D"/>
    <w:rsid w:val="00217F68"/>
    <w:rsid w:val="00220E8F"/>
    <w:rsid w:val="0023092A"/>
    <w:rsid w:val="00290871"/>
    <w:rsid w:val="002A54A2"/>
    <w:rsid w:val="002B1530"/>
    <w:rsid w:val="002C143E"/>
    <w:rsid w:val="002C7D7D"/>
    <w:rsid w:val="002E3AC2"/>
    <w:rsid w:val="002E3E37"/>
    <w:rsid w:val="002E5F5B"/>
    <w:rsid w:val="002E751D"/>
    <w:rsid w:val="00314C7C"/>
    <w:rsid w:val="00321C89"/>
    <w:rsid w:val="00333649"/>
    <w:rsid w:val="00340CDB"/>
    <w:rsid w:val="00355004"/>
    <w:rsid w:val="003929E7"/>
    <w:rsid w:val="00397204"/>
    <w:rsid w:val="003A71C5"/>
    <w:rsid w:val="003E1C7B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5497"/>
    <w:rsid w:val="00557818"/>
    <w:rsid w:val="005601E6"/>
    <w:rsid w:val="0056716B"/>
    <w:rsid w:val="00567390"/>
    <w:rsid w:val="005863B4"/>
    <w:rsid w:val="00587BF5"/>
    <w:rsid w:val="005A409E"/>
    <w:rsid w:val="005B5ACB"/>
    <w:rsid w:val="005D2CED"/>
    <w:rsid w:val="005D455D"/>
    <w:rsid w:val="005F4054"/>
    <w:rsid w:val="00613AB2"/>
    <w:rsid w:val="00633859"/>
    <w:rsid w:val="00635297"/>
    <w:rsid w:val="006659E0"/>
    <w:rsid w:val="0068279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371A9"/>
    <w:rsid w:val="008634C9"/>
    <w:rsid w:val="00881846"/>
    <w:rsid w:val="00882643"/>
    <w:rsid w:val="00897837"/>
    <w:rsid w:val="008B13EA"/>
    <w:rsid w:val="008C14AA"/>
    <w:rsid w:val="008C33F6"/>
    <w:rsid w:val="008F7FE4"/>
    <w:rsid w:val="0090330B"/>
    <w:rsid w:val="00916CF6"/>
    <w:rsid w:val="009268E4"/>
    <w:rsid w:val="00930DF8"/>
    <w:rsid w:val="00944920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86563"/>
    <w:rsid w:val="00A91C4C"/>
    <w:rsid w:val="00AA1620"/>
    <w:rsid w:val="00AC7E60"/>
    <w:rsid w:val="00AE5E0C"/>
    <w:rsid w:val="00AF0C79"/>
    <w:rsid w:val="00B13A58"/>
    <w:rsid w:val="00B21721"/>
    <w:rsid w:val="00B21ED2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B0A2C"/>
    <w:rsid w:val="00EC02E2"/>
    <w:rsid w:val="00ED062B"/>
    <w:rsid w:val="00F201F2"/>
    <w:rsid w:val="00F20A1F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Tielemans, Mairi</cp:lastModifiedBy>
  <cp:revision>3</cp:revision>
  <dcterms:created xsi:type="dcterms:W3CDTF">2024-11-25T03:26:00Z</dcterms:created>
  <dcterms:modified xsi:type="dcterms:W3CDTF">2024-11-25T03:28:00Z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