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CE9DD" w14:textId="3C0BC658" w:rsidR="008371A9" w:rsidRPr="001E2DE5" w:rsidRDefault="007A2608" w:rsidP="008C33F6">
      <w:pPr>
        <w:pStyle w:val="Heading1"/>
        <w:spacing w:line="276" w:lineRule="auto"/>
        <w:rPr>
          <w:sz w:val="32"/>
          <w:szCs w:val="32"/>
          <w:lang w:val="en-AU"/>
        </w:rPr>
      </w:pPr>
      <w:r>
        <w:rPr>
          <w:sz w:val="32"/>
          <w:szCs w:val="32"/>
          <w:lang w:val="en-AU"/>
        </w:rPr>
        <w:t>Adult venepuncture competency</w:t>
      </w:r>
      <w:r w:rsidR="00D60603" w:rsidRPr="001E2DE5">
        <w:rPr>
          <w:sz w:val="32"/>
          <w:szCs w:val="32"/>
          <w:lang w:val="en-AU"/>
        </w:rPr>
        <w:t xml:space="preserve"> - Clinical assessment tool</w:t>
      </w:r>
    </w:p>
    <w:p w14:paraId="217C1689" w14:textId="221DD6A3" w:rsidR="003E1C7B" w:rsidRPr="00633859" w:rsidRDefault="008371A9" w:rsidP="00633859">
      <w:pPr>
        <w:spacing w:line="276" w:lineRule="auto"/>
        <w:rPr>
          <w:rFonts w:cs="Arial"/>
          <w:sz w:val="22"/>
          <w:u w:val="single"/>
        </w:rPr>
      </w:pPr>
      <w:r w:rsidRPr="00633859">
        <w:rPr>
          <w:rFonts w:cs="Arial"/>
          <w:sz w:val="22"/>
        </w:rPr>
        <w:t xml:space="preserve">Name:  </w:t>
      </w:r>
      <w:r w:rsidR="005D2CED" w:rsidRPr="00633859">
        <w:rPr>
          <w:rFonts w:cs="Arial"/>
          <w:sz w:val="22"/>
        </w:rPr>
        <w:t>__________</w:t>
      </w:r>
      <w:r w:rsidR="00633859" w:rsidRPr="00633859">
        <w:rPr>
          <w:rFonts w:cs="Arial"/>
          <w:sz w:val="22"/>
        </w:rPr>
        <w:t xml:space="preserve">______________________________     </w:t>
      </w:r>
      <w:r w:rsidRPr="00633859">
        <w:rPr>
          <w:rFonts w:cs="Arial"/>
          <w:sz w:val="22"/>
        </w:rPr>
        <w:t>HE#:</w:t>
      </w:r>
      <w:r w:rsidRPr="00633859">
        <w:rPr>
          <w:rFonts w:cs="Arial"/>
          <w:sz w:val="22"/>
          <w:u w:val="single"/>
        </w:rPr>
        <w:tab/>
      </w:r>
      <w:r w:rsidRPr="00633859">
        <w:rPr>
          <w:rFonts w:cs="Arial"/>
          <w:sz w:val="22"/>
          <w:u w:val="single"/>
        </w:rPr>
        <w:tab/>
      </w:r>
      <w:r w:rsidRPr="00633859">
        <w:rPr>
          <w:rFonts w:cs="Arial"/>
          <w:sz w:val="22"/>
          <w:u w:val="single"/>
        </w:rPr>
        <w:tab/>
      </w:r>
      <w:r w:rsidRPr="00633859">
        <w:rPr>
          <w:rFonts w:cs="Arial"/>
          <w:sz w:val="22"/>
          <w:u w:val="single"/>
        </w:rPr>
        <w:tab/>
      </w:r>
    </w:p>
    <w:p w14:paraId="4440B887" w14:textId="77777777" w:rsidR="001E2DE5" w:rsidRPr="00633859" w:rsidRDefault="001E2DE5" w:rsidP="00633859">
      <w:pPr>
        <w:pStyle w:val="Heading2"/>
        <w:spacing w:line="276" w:lineRule="auto"/>
        <w:rPr>
          <w:sz w:val="24"/>
          <w:szCs w:val="24"/>
          <w:lang w:val="en-AU"/>
        </w:rPr>
      </w:pPr>
      <w:r w:rsidRPr="00633859">
        <w:rPr>
          <w:sz w:val="24"/>
          <w:szCs w:val="24"/>
          <w:lang w:val="en-AU"/>
        </w:rPr>
        <w:t>Outcome</w:t>
      </w:r>
    </w:p>
    <w:p w14:paraId="01F3E3F8" w14:textId="692DB7DA" w:rsidR="001E2DE5" w:rsidRPr="00633859" w:rsidRDefault="001E2DE5" w:rsidP="00633859">
      <w:pPr>
        <w:spacing w:line="276" w:lineRule="auto"/>
        <w:rPr>
          <w:rFonts w:ascii="Calibri" w:eastAsia="Times New Roman" w:hAnsi="Calibri"/>
          <w:b/>
          <w:sz w:val="22"/>
          <w:lang w:eastAsia="en-AU"/>
        </w:rPr>
      </w:pPr>
      <w:r w:rsidRPr="00633859">
        <w:rPr>
          <w:sz w:val="22"/>
        </w:rPr>
        <w:t xml:space="preserve">Demonstrates the required understanding and clinical skills </w:t>
      </w:r>
      <w:r w:rsidR="00682791">
        <w:rPr>
          <w:sz w:val="22"/>
        </w:rPr>
        <w:t xml:space="preserve">required </w:t>
      </w:r>
      <w:r w:rsidR="006E7DF1">
        <w:rPr>
          <w:sz w:val="22"/>
        </w:rPr>
        <w:t>…</w:t>
      </w:r>
    </w:p>
    <w:p w14:paraId="047D5B2B" w14:textId="77777777" w:rsidR="001E2DE5" w:rsidRDefault="001E2DE5" w:rsidP="00633859">
      <w:pPr>
        <w:pStyle w:val="Heading2"/>
        <w:spacing w:line="276" w:lineRule="auto"/>
        <w:rPr>
          <w:sz w:val="24"/>
          <w:szCs w:val="24"/>
        </w:rPr>
      </w:pPr>
      <w:r w:rsidRPr="00633859">
        <w:rPr>
          <w:sz w:val="24"/>
          <w:szCs w:val="24"/>
        </w:rPr>
        <w:t>Preparation</w:t>
      </w:r>
    </w:p>
    <w:p w14:paraId="72C88BD8" w14:textId="11B914FD" w:rsidR="007A2608" w:rsidRPr="007A2608" w:rsidRDefault="007A2608" w:rsidP="007A2608">
      <w:pPr>
        <w:pStyle w:val="ListParagraph"/>
        <w:numPr>
          <w:ilvl w:val="0"/>
          <w:numId w:val="17"/>
        </w:numPr>
        <w:spacing w:after="0" w:line="276" w:lineRule="auto"/>
        <w:rPr>
          <w:rFonts w:cs="Arial"/>
          <w:sz w:val="22"/>
        </w:rPr>
      </w:pPr>
      <w:r w:rsidRPr="005F3F9E">
        <w:rPr>
          <w:rFonts w:cs="Arial"/>
          <w:sz w:val="22"/>
        </w:rPr>
        <w:t>Supervisor – Health care professional deemed competent in Venepuncture.</w:t>
      </w:r>
    </w:p>
    <w:p w14:paraId="581F2B55" w14:textId="77777777" w:rsidR="001E2DE5" w:rsidRPr="00633859" w:rsidRDefault="001E2DE5" w:rsidP="00633859">
      <w:pPr>
        <w:pStyle w:val="Heading3"/>
        <w:spacing w:line="276" w:lineRule="auto"/>
        <w:rPr>
          <w:color w:val="495965" w:themeColor="text1"/>
          <w:sz w:val="22"/>
          <w:szCs w:val="22"/>
          <w:lang w:val="en-AU"/>
        </w:rPr>
      </w:pPr>
      <w:r w:rsidRPr="00633859">
        <w:rPr>
          <w:color w:val="495965" w:themeColor="text1"/>
          <w:sz w:val="22"/>
          <w:szCs w:val="22"/>
          <w:lang w:val="en-AU"/>
        </w:rPr>
        <w:t>Theory</w:t>
      </w:r>
    </w:p>
    <w:p w14:paraId="51E70A20" w14:textId="09847E0F" w:rsidR="006E7DF1" w:rsidRDefault="007A2608" w:rsidP="00633859">
      <w:pPr>
        <w:pStyle w:val="ListParagraph"/>
        <w:numPr>
          <w:ilvl w:val="0"/>
          <w:numId w:val="15"/>
        </w:numPr>
        <w:spacing w:after="0" w:line="276" w:lineRule="auto"/>
        <w:rPr>
          <w:rFonts w:cs="Arial"/>
          <w:sz w:val="22"/>
        </w:rPr>
      </w:pPr>
      <w:r>
        <w:rPr>
          <w:rFonts w:cs="Arial"/>
          <w:sz w:val="22"/>
        </w:rPr>
        <w:t xml:space="preserve">Complete the WNHS eLearning </w:t>
      </w:r>
      <w:proofErr w:type="gramStart"/>
      <w:r>
        <w:rPr>
          <w:rFonts w:cs="Arial"/>
          <w:sz w:val="22"/>
        </w:rPr>
        <w:t>package</w:t>
      </w:r>
      <w:proofErr w:type="gramEnd"/>
    </w:p>
    <w:p w14:paraId="674FA092" w14:textId="05916BCF" w:rsidR="006E7DF1" w:rsidRDefault="006E7DF1" w:rsidP="00633859">
      <w:pPr>
        <w:pStyle w:val="Heading2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Supervised practice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08"/>
        <w:gridCol w:w="1276"/>
        <w:gridCol w:w="1410"/>
      </w:tblGrid>
      <w:tr w:rsidR="007A2608" w14:paraId="6C90F84F" w14:textId="77777777" w:rsidTr="00C46190">
        <w:tc>
          <w:tcPr>
            <w:tcW w:w="7508" w:type="dxa"/>
            <w:shd w:val="clear" w:color="auto" w:fill="495965" w:themeFill="text1"/>
          </w:tcPr>
          <w:p w14:paraId="597B8BF2" w14:textId="4E51D678" w:rsidR="007A2608" w:rsidRPr="00E54CB6" w:rsidRDefault="007A2608" w:rsidP="00C46190">
            <w:pPr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</w:pPr>
            <w:r w:rsidRPr="00E54CB6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Initial competency</w:t>
            </w:r>
          </w:p>
        </w:tc>
        <w:tc>
          <w:tcPr>
            <w:tcW w:w="1276" w:type="dxa"/>
            <w:shd w:val="clear" w:color="auto" w:fill="495965" w:themeFill="text1"/>
          </w:tcPr>
          <w:p w14:paraId="73B4A059" w14:textId="77777777" w:rsidR="007A2608" w:rsidRPr="00E54CB6" w:rsidRDefault="007A2608" w:rsidP="00C46190">
            <w:pPr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</w:pPr>
            <w:r w:rsidRPr="00E54CB6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 xml:space="preserve">Date </w:t>
            </w:r>
          </w:p>
        </w:tc>
        <w:tc>
          <w:tcPr>
            <w:tcW w:w="1410" w:type="dxa"/>
            <w:shd w:val="clear" w:color="auto" w:fill="495965" w:themeFill="text1"/>
          </w:tcPr>
          <w:p w14:paraId="73786393" w14:textId="77777777" w:rsidR="007A2608" w:rsidRPr="00E54CB6" w:rsidRDefault="007A2608" w:rsidP="00C46190">
            <w:pPr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</w:pPr>
            <w:r w:rsidRPr="00E54CB6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Supervisor Initial</w:t>
            </w:r>
          </w:p>
        </w:tc>
      </w:tr>
      <w:tr w:rsidR="007A2608" w14:paraId="06D0977E" w14:textId="77777777" w:rsidTr="00C46190">
        <w:trPr>
          <w:trHeight w:val="90"/>
        </w:trPr>
        <w:tc>
          <w:tcPr>
            <w:tcW w:w="7508" w:type="dxa"/>
          </w:tcPr>
          <w:p w14:paraId="1092DCEC" w14:textId="13FE30E4" w:rsidR="007A2608" w:rsidRPr="003213D1" w:rsidRDefault="007A2608" w:rsidP="00C46190">
            <w:pPr>
              <w:rPr>
                <w:sz w:val="22"/>
                <w:lang w:eastAsia="x-none"/>
              </w:rPr>
            </w:pPr>
            <w:r w:rsidRPr="003213D1">
              <w:rPr>
                <w:sz w:val="22"/>
              </w:rPr>
              <w:t xml:space="preserve">Completion of </w:t>
            </w:r>
            <w:r w:rsidRPr="003213D1">
              <w:rPr>
                <w:sz w:val="22"/>
              </w:rPr>
              <w:t>eLearning</w:t>
            </w:r>
            <w:r w:rsidRPr="003213D1">
              <w:rPr>
                <w:sz w:val="22"/>
              </w:rPr>
              <w:t xml:space="preserve"> and </w:t>
            </w:r>
            <w:r w:rsidRPr="003213D1">
              <w:rPr>
                <w:sz w:val="22"/>
              </w:rPr>
              <w:t xml:space="preserve">has </w:t>
            </w:r>
            <w:r w:rsidRPr="003213D1">
              <w:rPr>
                <w:sz w:val="22"/>
              </w:rPr>
              <w:t>attended workshop</w:t>
            </w:r>
          </w:p>
        </w:tc>
        <w:tc>
          <w:tcPr>
            <w:tcW w:w="1276" w:type="dxa"/>
          </w:tcPr>
          <w:p w14:paraId="6D3204B3" w14:textId="77777777" w:rsidR="007A2608" w:rsidRDefault="007A2608" w:rsidP="00C46190">
            <w:pPr>
              <w:rPr>
                <w:lang w:eastAsia="x-none"/>
              </w:rPr>
            </w:pPr>
          </w:p>
        </w:tc>
        <w:tc>
          <w:tcPr>
            <w:tcW w:w="1410" w:type="dxa"/>
          </w:tcPr>
          <w:p w14:paraId="32EB455C" w14:textId="77777777" w:rsidR="007A2608" w:rsidRDefault="007A2608" w:rsidP="00C46190">
            <w:pPr>
              <w:rPr>
                <w:lang w:eastAsia="x-none"/>
              </w:rPr>
            </w:pPr>
          </w:p>
        </w:tc>
      </w:tr>
      <w:tr w:rsidR="007A2608" w14:paraId="6019AEF5" w14:textId="77777777" w:rsidTr="00C46190">
        <w:trPr>
          <w:trHeight w:val="90"/>
        </w:trPr>
        <w:tc>
          <w:tcPr>
            <w:tcW w:w="7508" w:type="dxa"/>
          </w:tcPr>
          <w:p w14:paraId="4AF74469" w14:textId="77777777" w:rsidR="007A2608" w:rsidRPr="003213D1" w:rsidRDefault="007A2608" w:rsidP="007A2608">
            <w:pPr>
              <w:spacing w:line="276" w:lineRule="auto"/>
              <w:rPr>
                <w:rFonts w:cs="Arial"/>
                <w:b/>
                <w:sz w:val="22"/>
              </w:rPr>
            </w:pPr>
            <w:r w:rsidRPr="003213D1">
              <w:rPr>
                <w:rFonts w:cs="Arial"/>
                <w:b/>
                <w:sz w:val="22"/>
              </w:rPr>
              <w:t>Practical (optional)</w:t>
            </w:r>
          </w:p>
          <w:p w14:paraId="0B0841D2" w14:textId="77777777" w:rsidR="007A2608" w:rsidRPr="003213D1" w:rsidRDefault="007A2608" w:rsidP="007A2608">
            <w:pPr>
              <w:pStyle w:val="ListParagraph"/>
              <w:numPr>
                <w:ilvl w:val="0"/>
                <w:numId w:val="18"/>
              </w:numPr>
              <w:spacing w:after="0" w:line="276" w:lineRule="auto"/>
              <w:rPr>
                <w:rFonts w:cs="Arial"/>
                <w:sz w:val="22"/>
              </w:rPr>
            </w:pPr>
            <w:r w:rsidRPr="003213D1">
              <w:rPr>
                <w:rFonts w:cs="Arial"/>
                <w:sz w:val="22"/>
              </w:rPr>
              <w:t>Workshop - as available in clinical area</w:t>
            </w:r>
          </w:p>
          <w:p w14:paraId="56D1C850" w14:textId="77777777" w:rsidR="007A2608" w:rsidRPr="003213D1" w:rsidRDefault="007A2608" w:rsidP="007A2608">
            <w:pPr>
              <w:pStyle w:val="ListParagraph"/>
              <w:numPr>
                <w:ilvl w:val="0"/>
                <w:numId w:val="18"/>
              </w:numPr>
              <w:spacing w:after="0" w:line="276" w:lineRule="auto"/>
              <w:rPr>
                <w:rFonts w:cs="Arial"/>
                <w:sz w:val="22"/>
              </w:rPr>
            </w:pPr>
            <w:r w:rsidRPr="003213D1">
              <w:rPr>
                <w:rFonts w:cs="Arial"/>
                <w:sz w:val="22"/>
              </w:rPr>
              <w:t xml:space="preserve">Observe venepuncture with use of aseptic </w:t>
            </w:r>
            <w:proofErr w:type="gramStart"/>
            <w:r w:rsidRPr="003213D1">
              <w:rPr>
                <w:rFonts w:cs="Arial"/>
                <w:sz w:val="22"/>
              </w:rPr>
              <w:t>technique</w:t>
            </w:r>
            <w:proofErr w:type="gramEnd"/>
          </w:p>
          <w:p w14:paraId="48FE99A7" w14:textId="77777777" w:rsidR="007A2608" w:rsidRPr="003213D1" w:rsidRDefault="007A2608" w:rsidP="007A2608">
            <w:pPr>
              <w:pStyle w:val="ListParagraph"/>
              <w:numPr>
                <w:ilvl w:val="0"/>
                <w:numId w:val="18"/>
              </w:numPr>
              <w:spacing w:after="0" w:line="276" w:lineRule="auto"/>
              <w:rPr>
                <w:rFonts w:cs="Arial"/>
                <w:sz w:val="22"/>
              </w:rPr>
            </w:pPr>
            <w:r w:rsidRPr="003213D1">
              <w:rPr>
                <w:rFonts w:cs="Arial"/>
                <w:sz w:val="22"/>
              </w:rPr>
              <w:t xml:space="preserve">Supervised simulation successful attempt using aseptic technique as </w:t>
            </w:r>
            <w:proofErr w:type="gramStart"/>
            <w:r w:rsidRPr="003213D1">
              <w:rPr>
                <w:rFonts w:cs="Arial"/>
                <w:sz w:val="22"/>
              </w:rPr>
              <w:t>available</w:t>
            </w:r>
            <w:proofErr w:type="gramEnd"/>
          </w:p>
          <w:p w14:paraId="2825B677" w14:textId="6A59676B" w:rsidR="007A2608" w:rsidRPr="003213D1" w:rsidRDefault="007A2608" w:rsidP="007A2608">
            <w:pPr>
              <w:rPr>
                <w:rFonts w:cs="Arial"/>
                <w:sz w:val="22"/>
              </w:rPr>
            </w:pPr>
            <w:r w:rsidRPr="003213D1">
              <w:rPr>
                <w:rFonts w:cs="Arial"/>
                <w:sz w:val="22"/>
              </w:rPr>
              <w:t>* It is acceptable to individually assess whether simulation attempts are required prior to supervised attempts</w:t>
            </w:r>
          </w:p>
        </w:tc>
        <w:tc>
          <w:tcPr>
            <w:tcW w:w="1276" w:type="dxa"/>
          </w:tcPr>
          <w:p w14:paraId="49D5CB0C" w14:textId="77777777" w:rsidR="007A2608" w:rsidRDefault="007A2608" w:rsidP="00C46190">
            <w:pPr>
              <w:rPr>
                <w:lang w:eastAsia="x-none"/>
              </w:rPr>
            </w:pPr>
          </w:p>
        </w:tc>
        <w:tc>
          <w:tcPr>
            <w:tcW w:w="1410" w:type="dxa"/>
          </w:tcPr>
          <w:p w14:paraId="29DB60B4" w14:textId="77777777" w:rsidR="007A2608" w:rsidRDefault="007A2608" w:rsidP="00C46190">
            <w:pPr>
              <w:rPr>
                <w:lang w:eastAsia="x-none"/>
              </w:rPr>
            </w:pPr>
          </w:p>
        </w:tc>
      </w:tr>
      <w:tr w:rsidR="003213D1" w14:paraId="71F43D08" w14:textId="77777777" w:rsidTr="00EC1BF0">
        <w:trPr>
          <w:trHeight w:val="90"/>
        </w:trPr>
        <w:tc>
          <w:tcPr>
            <w:tcW w:w="10194" w:type="dxa"/>
            <w:gridSpan w:val="3"/>
          </w:tcPr>
          <w:p w14:paraId="45E80AD4" w14:textId="6006C4C1" w:rsidR="003213D1" w:rsidRPr="003213D1" w:rsidRDefault="003213D1" w:rsidP="00C46190">
            <w:pPr>
              <w:rPr>
                <w:b/>
                <w:bCs/>
                <w:sz w:val="22"/>
                <w:lang w:eastAsia="x-none"/>
              </w:rPr>
            </w:pPr>
            <w:r w:rsidRPr="003213D1">
              <w:rPr>
                <w:b/>
                <w:bCs/>
                <w:sz w:val="22"/>
                <w:lang w:eastAsia="x-none"/>
              </w:rPr>
              <w:t>Supervised practice x2</w:t>
            </w:r>
          </w:p>
        </w:tc>
      </w:tr>
      <w:tr w:rsidR="007A2608" w14:paraId="0B56F790" w14:textId="77777777" w:rsidTr="00C46190">
        <w:trPr>
          <w:trHeight w:val="90"/>
        </w:trPr>
        <w:tc>
          <w:tcPr>
            <w:tcW w:w="7508" w:type="dxa"/>
          </w:tcPr>
          <w:p w14:paraId="54914E18" w14:textId="6ECDA584" w:rsidR="007A2608" w:rsidRPr="003213D1" w:rsidRDefault="003213D1" w:rsidP="003213D1">
            <w:pPr>
              <w:pStyle w:val="ListParagraph"/>
              <w:numPr>
                <w:ilvl w:val="0"/>
                <w:numId w:val="19"/>
              </w:numPr>
              <w:spacing w:line="276" w:lineRule="auto"/>
              <w:rPr>
                <w:rFonts w:cs="Arial"/>
                <w:bCs/>
                <w:sz w:val="22"/>
              </w:rPr>
            </w:pPr>
            <w:r w:rsidRPr="003213D1">
              <w:rPr>
                <w:rFonts w:cs="Arial"/>
                <w:bCs/>
                <w:sz w:val="22"/>
              </w:rPr>
              <w:t xml:space="preserve">Supervised successful venepuncture  </w:t>
            </w:r>
          </w:p>
        </w:tc>
        <w:tc>
          <w:tcPr>
            <w:tcW w:w="1276" w:type="dxa"/>
          </w:tcPr>
          <w:p w14:paraId="656DCBB4" w14:textId="77777777" w:rsidR="007A2608" w:rsidRDefault="007A2608" w:rsidP="00C46190">
            <w:pPr>
              <w:rPr>
                <w:lang w:eastAsia="x-none"/>
              </w:rPr>
            </w:pPr>
          </w:p>
        </w:tc>
        <w:tc>
          <w:tcPr>
            <w:tcW w:w="1410" w:type="dxa"/>
          </w:tcPr>
          <w:p w14:paraId="402CA231" w14:textId="77777777" w:rsidR="007A2608" w:rsidRDefault="007A2608" w:rsidP="00C46190">
            <w:pPr>
              <w:rPr>
                <w:lang w:eastAsia="x-none"/>
              </w:rPr>
            </w:pPr>
          </w:p>
        </w:tc>
      </w:tr>
      <w:tr w:rsidR="007A2608" w14:paraId="2642B678" w14:textId="77777777" w:rsidTr="00C46190">
        <w:trPr>
          <w:trHeight w:val="90"/>
        </w:trPr>
        <w:tc>
          <w:tcPr>
            <w:tcW w:w="7508" w:type="dxa"/>
          </w:tcPr>
          <w:p w14:paraId="1E3254B3" w14:textId="3B6F8E75" w:rsidR="007A2608" w:rsidRPr="003213D1" w:rsidRDefault="003213D1" w:rsidP="003213D1">
            <w:pPr>
              <w:pStyle w:val="ListParagraph"/>
              <w:numPr>
                <w:ilvl w:val="0"/>
                <w:numId w:val="19"/>
              </w:numPr>
              <w:spacing w:line="276" w:lineRule="auto"/>
              <w:rPr>
                <w:rFonts w:cs="Arial"/>
                <w:bCs/>
                <w:sz w:val="22"/>
              </w:rPr>
            </w:pPr>
            <w:r w:rsidRPr="003213D1">
              <w:rPr>
                <w:rFonts w:cs="Arial"/>
                <w:bCs/>
                <w:sz w:val="22"/>
              </w:rPr>
              <w:t xml:space="preserve">Supervised successful venepuncture  </w:t>
            </w:r>
          </w:p>
        </w:tc>
        <w:tc>
          <w:tcPr>
            <w:tcW w:w="1276" w:type="dxa"/>
          </w:tcPr>
          <w:p w14:paraId="0BE820E9" w14:textId="77777777" w:rsidR="007A2608" w:rsidRDefault="007A2608" w:rsidP="00C46190">
            <w:pPr>
              <w:rPr>
                <w:lang w:eastAsia="x-none"/>
              </w:rPr>
            </w:pPr>
          </w:p>
        </w:tc>
        <w:tc>
          <w:tcPr>
            <w:tcW w:w="1410" w:type="dxa"/>
          </w:tcPr>
          <w:p w14:paraId="634341DD" w14:textId="77777777" w:rsidR="007A2608" w:rsidRDefault="007A2608" w:rsidP="00C46190">
            <w:pPr>
              <w:rPr>
                <w:lang w:eastAsia="x-none"/>
              </w:rPr>
            </w:pPr>
          </w:p>
        </w:tc>
      </w:tr>
      <w:tr w:rsidR="007A2608" w14:paraId="7F7C6AD4" w14:textId="77777777" w:rsidTr="00C46190">
        <w:trPr>
          <w:trHeight w:val="225"/>
        </w:trPr>
        <w:tc>
          <w:tcPr>
            <w:tcW w:w="7508" w:type="dxa"/>
            <w:shd w:val="clear" w:color="auto" w:fill="495965" w:themeFill="text1"/>
          </w:tcPr>
          <w:p w14:paraId="5459D77A" w14:textId="740B1A0E" w:rsidR="007A2608" w:rsidRPr="0002677C" w:rsidRDefault="003213D1" w:rsidP="00C46190">
            <w:pPr>
              <w:tabs>
                <w:tab w:val="left" w:pos="960"/>
              </w:tabs>
              <w:rPr>
                <w:rFonts w:cs="Arial"/>
              </w:rPr>
            </w:pPr>
            <w:r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P</w:t>
            </w:r>
            <w:r w:rsidR="007A2608" w:rsidRPr="00E54CB6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 xml:space="preserve">revious </w:t>
            </w:r>
            <w:r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competency</w:t>
            </w:r>
            <w:r w:rsidR="007A2608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 xml:space="preserve"> </w:t>
            </w:r>
          </w:p>
        </w:tc>
        <w:tc>
          <w:tcPr>
            <w:tcW w:w="1276" w:type="dxa"/>
            <w:shd w:val="clear" w:color="auto" w:fill="495965" w:themeFill="text1"/>
          </w:tcPr>
          <w:p w14:paraId="15AC416F" w14:textId="77777777" w:rsidR="007A2608" w:rsidRPr="00E54CB6" w:rsidRDefault="007A2608" w:rsidP="00C46190">
            <w:pPr>
              <w:rPr>
                <w:color w:val="FFFFFF" w:themeColor="background1"/>
                <w:lang w:eastAsia="x-none"/>
              </w:rPr>
            </w:pPr>
            <w:r w:rsidRPr="00E54CB6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Date</w:t>
            </w:r>
          </w:p>
        </w:tc>
        <w:tc>
          <w:tcPr>
            <w:tcW w:w="1410" w:type="dxa"/>
            <w:shd w:val="clear" w:color="auto" w:fill="495965" w:themeFill="text1"/>
          </w:tcPr>
          <w:p w14:paraId="0C56F833" w14:textId="77777777" w:rsidR="007A2608" w:rsidRPr="00E54CB6" w:rsidRDefault="007A2608" w:rsidP="00C46190">
            <w:pPr>
              <w:rPr>
                <w:color w:val="FFFFFF" w:themeColor="background1"/>
                <w:lang w:eastAsia="x-none"/>
              </w:rPr>
            </w:pPr>
            <w:r w:rsidRPr="00E54CB6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Supervisor Initial</w:t>
            </w:r>
          </w:p>
        </w:tc>
      </w:tr>
      <w:tr w:rsidR="003213D1" w14:paraId="04607581" w14:textId="77777777" w:rsidTr="003213D1">
        <w:trPr>
          <w:trHeight w:val="90"/>
        </w:trPr>
        <w:tc>
          <w:tcPr>
            <w:tcW w:w="7508" w:type="dxa"/>
          </w:tcPr>
          <w:p w14:paraId="718B465A" w14:textId="77777777" w:rsidR="003213D1" w:rsidRPr="00892286" w:rsidRDefault="003213D1" w:rsidP="003213D1">
            <w:pPr>
              <w:rPr>
                <w:sz w:val="22"/>
                <w:lang w:eastAsia="x-none"/>
              </w:rPr>
            </w:pPr>
            <w:r>
              <w:rPr>
                <w:rFonts w:cs="Arial"/>
                <w:sz w:val="22"/>
              </w:rPr>
              <w:t>Recommended to complete the WNHS eL</w:t>
            </w:r>
            <w:r w:rsidRPr="000E6DDE">
              <w:rPr>
                <w:rFonts w:cs="Arial"/>
                <w:sz w:val="22"/>
              </w:rPr>
              <w:t>earning package</w:t>
            </w:r>
          </w:p>
        </w:tc>
        <w:tc>
          <w:tcPr>
            <w:tcW w:w="1276" w:type="dxa"/>
          </w:tcPr>
          <w:p w14:paraId="0716DB77" w14:textId="77777777" w:rsidR="003213D1" w:rsidRPr="00892286" w:rsidRDefault="003213D1" w:rsidP="003213D1">
            <w:pPr>
              <w:rPr>
                <w:sz w:val="22"/>
                <w:lang w:eastAsia="x-none"/>
              </w:rPr>
            </w:pPr>
          </w:p>
        </w:tc>
        <w:tc>
          <w:tcPr>
            <w:tcW w:w="1410" w:type="dxa"/>
          </w:tcPr>
          <w:p w14:paraId="29FDB048" w14:textId="43CB83C7" w:rsidR="003213D1" w:rsidRPr="00892286" w:rsidRDefault="003213D1" w:rsidP="003213D1">
            <w:pPr>
              <w:rPr>
                <w:sz w:val="22"/>
                <w:lang w:eastAsia="x-none"/>
              </w:rPr>
            </w:pPr>
          </w:p>
        </w:tc>
      </w:tr>
      <w:tr w:rsidR="003213D1" w14:paraId="0DAE3515" w14:textId="77777777" w:rsidTr="00C46190">
        <w:trPr>
          <w:trHeight w:val="155"/>
        </w:trPr>
        <w:tc>
          <w:tcPr>
            <w:tcW w:w="10194" w:type="dxa"/>
            <w:gridSpan w:val="3"/>
            <w:shd w:val="clear" w:color="auto" w:fill="495965" w:themeFill="text1"/>
          </w:tcPr>
          <w:p w14:paraId="4C3AFAA4" w14:textId="77777777" w:rsidR="003213D1" w:rsidRPr="008D53C3" w:rsidRDefault="003213D1" w:rsidP="003213D1">
            <w:pPr>
              <w:rPr>
                <w:b/>
                <w:bCs/>
                <w:sz w:val="22"/>
                <w:szCs w:val="20"/>
                <w:lang w:eastAsia="x-none"/>
              </w:rPr>
            </w:pPr>
            <w:r w:rsidRPr="00E54CB6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Ongoing Competency</w:t>
            </w:r>
          </w:p>
        </w:tc>
      </w:tr>
      <w:tr w:rsidR="003213D1" w14:paraId="2E5641FA" w14:textId="77777777" w:rsidTr="00C46190">
        <w:trPr>
          <w:trHeight w:val="155"/>
        </w:trPr>
        <w:tc>
          <w:tcPr>
            <w:tcW w:w="10194" w:type="dxa"/>
            <w:gridSpan w:val="3"/>
          </w:tcPr>
          <w:p w14:paraId="6F370F63" w14:textId="77777777" w:rsidR="003213D1" w:rsidRDefault="003213D1" w:rsidP="003213D1">
            <w:pPr>
              <w:rPr>
                <w:lang w:eastAsia="x-none"/>
              </w:rPr>
            </w:pPr>
            <w:r w:rsidRPr="00962131">
              <w:rPr>
                <w:rFonts w:cs="Arial"/>
              </w:rPr>
              <w:t>Confirmation on annual PDR document</w:t>
            </w:r>
          </w:p>
        </w:tc>
      </w:tr>
    </w:tbl>
    <w:p w14:paraId="606E1829" w14:textId="77777777" w:rsidR="002C6632" w:rsidRDefault="002C6632" w:rsidP="003213D1">
      <w:pPr>
        <w:pStyle w:val="Heading2"/>
        <w:rPr>
          <w:sz w:val="28"/>
          <w:szCs w:val="24"/>
        </w:rPr>
      </w:pPr>
    </w:p>
    <w:p w14:paraId="6428847C" w14:textId="77777777" w:rsidR="002C6632" w:rsidRDefault="002C6632" w:rsidP="002C6632">
      <w:pPr>
        <w:rPr>
          <w:lang w:val="x-none" w:eastAsia="x-none"/>
        </w:rPr>
      </w:pPr>
    </w:p>
    <w:p w14:paraId="2BCF3201" w14:textId="77777777" w:rsidR="002C6632" w:rsidRPr="002C6632" w:rsidRDefault="002C6632" w:rsidP="002C6632">
      <w:pPr>
        <w:rPr>
          <w:lang w:val="x-none" w:eastAsia="x-none"/>
        </w:rPr>
      </w:pPr>
    </w:p>
    <w:p w14:paraId="35AAF50F" w14:textId="3D28C72F" w:rsidR="003213D1" w:rsidRDefault="003213D1" w:rsidP="003213D1">
      <w:pPr>
        <w:pStyle w:val="Heading2"/>
        <w:rPr>
          <w:sz w:val="28"/>
          <w:szCs w:val="24"/>
        </w:rPr>
      </w:pPr>
      <w:r w:rsidRPr="001F3DED">
        <w:rPr>
          <w:sz w:val="28"/>
          <w:szCs w:val="24"/>
        </w:rPr>
        <w:lastRenderedPageBreak/>
        <w:t>Performance criteria</w:t>
      </w:r>
    </w:p>
    <w:p w14:paraId="7A8822D4" w14:textId="77777777" w:rsidR="003213D1" w:rsidRPr="008634C9" w:rsidRDefault="003213D1" w:rsidP="003213D1">
      <w:pPr>
        <w:rPr>
          <w:sz w:val="22"/>
          <w:szCs w:val="20"/>
          <w:lang w:eastAsia="x-none"/>
        </w:rPr>
      </w:pPr>
      <w:r w:rsidRPr="008634C9">
        <w:rPr>
          <w:sz w:val="22"/>
          <w:szCs w:val="20"/>
          <w:lang w:eastAsia="x-none"/>
        </w:rPr>
        <w:t xml:space="preserve">To be completed and signed by </w:t>
      </w:r>
      <w:r>
        <w:rPr>
          <w:sz w:val="22"/>
          <w:szCs w:val="20"/>
          <w:lang w:eastAsia="x-none"/>
        </w:rPr>
        <w:t xml:space="preserve">the supervisor. </w:t>
      </w:r>
      <w:r w:rsidRPr="008634C9">
        <w:rPr>
          <w:sz w:val="22"/>
          <w:szCs w:val="20"/>
          <w:lang w:eastAsia="x-none"/>
        </w:rPr>
        <w:t xml:space="preserve"> </w:t>
      </w:r>
      <w:r>
        <w:rPr>
          <w:sz w:val="22"/>
          <w:szCs w:val="20"/>
          <w:lang w:eastAsia="x-none"/>
        </w:rPr>
        <w:t>(A=achieved, NA= not achieved)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9067"/>
        <w:gridCol w:w="1127"/>
      </w:tblGrid>
      <w:tr w:rsidR="003213D1" w14:paraId="2A59462A" w14:textId="77777777" w:rsidTr="002C6632">
        <w:trPr>
          <w:trHeight w:val="414"/>
        </w:trPr>
        <w:tc>
          <w:tcPr>
            <w:tcW w:w="4447" w:type="pct"/>
            <w:shd w:val="clear" w:color="auto" w:fill="FFFFFF" w:themeFill="background1"/>
          </w:tcPr>
          <w:p w14:paraId="53AD0BD0" w14:textId="77777777" w:rsidR="003213D1" w:rsidRPr="009A7F7B" w:rsidRDefault="003213D1" w:rsidP="00C46190">
            <w:pPr>
              <w:spacing w:after="0"/>
              <w:rPr>
                <w:b/>
                <w:bCs/>
                <w:color w:val="auto"/>
                <w:sz w:val="22"/>
              </w:rPr>
            </w:pPr>
            <w:r w:rsidRPr="009A7F7B">
              <w:rPr>
                <w:b/>
                <w:bCs/>
                <w:color w:val="auto"/>
                <w:sz w:val="22"/>
              </w:rPr>
              <w:t xml:space="preserve">Date: </w:t>
            </w:r>
          </w:p>
        </w:tc>
        <w:tc>
          <w:tcPr>
            <w:tcW w:w="553" w:type="pct"/>
            <w:shd w:val="clear" w:color="auto" w:fill="FFFFFF" w:themeFill="background1"/>
          </w:tcPr>
          <w:p w14:paraId="30AAFA83" w14:textId="77777777" w:rsidR="003213D1" w:rsidRPr="009A7F7B" w:rsidRDefault="003213D1" w:rsidP="00C46190">
            <w:pPr>
              <w:rPr>
                <w:b/>
                <w:bCs/>
                <w:color w:val="auto"/>
                <w:sz w:val="22"/>
              </w:rPr>
            </w:pPr>
            <w:r w:rsidRPr="009A7F7B">
              <w:rPr>
                <w:b/>
                <w:bCs/>
                <w:color w:val="auto"/>
                <w:sz w:val="22"/>
              </w:rPr>
              <w:t>A/NA</w:t>
            </w:r>
          </w:p>
        </w:tc>
      </w:tr>
      <w:tr w:rsidR="003213D1" w14:paraId="26806ED9" w14:textId="77777777" w:rsidTr="002C6632">
        <w:trPr>
          <w:trHeight w:val="255"/>
        </w:trPr>
        <w:tc>
          <w:tcPr>
            <w:tcW w:w="5000" w:type="pct"/>
            <w:gridSpan w:val="2"/>
            <w:shd w:val="clear" w:color="auto" w:fill="495965" w:themeFill="text1"/>
          </w:tcPr>
          <w:p w14:paraId="3DE5732E" w14:textId="77777777" w:rsidR="003213D1" w:rsidRPr="00A67549" w:rsidRDefault="003213D1" w:rsidP="00C46190">
            <w:pPr>
              <w:rPr>
                <w:sz w:val="22"/>
              </w:rPr>
            </w:pPr>
            <w:r w:rsidRPr="009A7F7B">
              <w:rPr>
                <w:b/>
                <w:bCs/>
                <w:color w:val="FFFFFF" w:themeColor="background1"/>
                <w:sz w:val="22"/>
              </w:rPr>
              <w:t>Professional responsibilities:</w:t>
            </w:r>
          </w:p>
        </w:tc>
      </w:tr>
      <w:tr w:rsidR="003213D1" w:rsidRPr="00EF517D" w14:paraId="46EA11EA" w14:textId="77777777" w:rsidTr="002C6632">
        <w:trPr>
          <w:trHeight w:val="414"/>
        </w:trPr>
        <w:tc>
          <w:tcPr>
            <w:tcW w:w="4447" w:type="pct"/>
            <w:shd w:val="clear" w:color="auto" w:fill="auto"/>
          </w:tcPr>
          <w:p w14:paraId="28294B15" w14:textId="72E11CC6" w:rsidR="003213D1" w:rsidRPr="0044158F" w:rsidRDefault="003213D1" w:rsidP="003213D1">
            <w:pPr>
              <w:pStyle w:val="ListParagraph"/>
              <w:numPr>
                <w:ilvl w:val="0"/>
                <w:numId w:val="21"/>
              </w:numPr>
              <w:spacing w:after="0"/>
              <w:ind w:left="306"/>
              <w:rPr>
                <w:sz w:val="22"/>
                <w:szCs w:val="24"/>
              </w:rPr>
            </w:pPr>
            <w:r>
              <w:rPr>
                <w:rFonts w:cs="Arial"/>
                <w:sz w:val="22"/>
                <w:szCs w:val="24"/>
              </w:rPr>
              <w:t>Obtains</w:t>
            </w:r>
            <w:r w:rsidRPr="0044158F">
              <w:rPr>
                <w:rFonts w:cs="Arial"/>
                <w:sz w:val="22"/>
                <w:szCs w:val="24"/>
              </w:rPr>
              <w:t xml:space="preserve"> </w:t>
            </w:r>
            <w:r>
              <w:rPr>
                <w:rFonts w:cs="Arial"/>
                <w:sz w:val="22"/>
                <w:szCs w:val="24"/>
              </w:rPr>
              <w:t>medical order for blood tests (if required)</w:t>
            </w:r>
          </w:p>
        </w:tc>
        <w:tc>
          <w:tcPr>
            <w:tcW w:w="553" w:type="pct"/>
          </w:tcPr>
          <w:p w14:paraId="53322CB6" w14:textId="77777777" w:rsidR="003213D1" w:rsidRPr="00A67549" w:rsidRDefault="003213D1" w:rsidP="00C46190">
            <w:pPr>
              <w:rPr>
                <w:sz w:val="22"/>
              </w:rPr>
            </w:pPr>
          </w:p>
        </w:tc>
      </w:tr>
      <w:tr w:rsidR="003213D1" w:rsidRPr="00EF517D" w14:paraId="6B943436" w14:textId="77777777" w:rsidTr="002C6632">
        <w:trPr>
          <w:trHeight w:val="398"/>
        </w:trPr>
        <w:tc>
          <w:tcPr>
            <w:tcW w:w="4447" w:type="pct"/>
            <w:shd w:val="clear" w:color="auto" w:fill="auto"/>
          </w:tcPr>
          <w:p w14:paraId="1CBE2902" w14:textId="59A45F7C" w:rsidR="003213D1" w:rsidRPr="0044158F" w:rsidRDefault="003213D1" w:rsidP="003213D1">
            <w:pPr>
              <w:pStyle w:val="ListParagraph"/>
              <w:numPr>
                <w:ilvl w:val="0"/>
                <w:numId w:val="20"/>
              </w:numPr>
              <w:spacing w:after="0"/>
              <w:ind w:left="306"/>
              <w:rPr>
                <w:rFonts w:cs="Arial"/>
                <w:sz w:val="22"/>
                <w:szCs w:val="24"/>
              </w:rPr>
            </w:pPr>
            <w:r>
              <w:rPr>
                <w:rFonts w:cs="Arial"/>
                <w:sz w:val="22"/>
                <w:szCs w:val="24"/>
              </w:rPr>
              <w:t xml:space="preserve">Obtains </w:t>
            </w:r>
            <w:r>
              <w:rPr>
                <w:rFonts w:cs="Arial"/>
                <w:sz w:val="22"/>
                <w:szCs w:val="24"/>
              </w:rPr>
              <w:t>consent</w:t>
            </w:r>
          </w:p>
        </w:tc>
        <w:tc>
          <w:tcPr>
            <w:tcW w:w="553" w:type="pct"/>
          </w:tcPr>
          <w:p w14:paraId="4637F3E3" w14:textId="77777777" w:rsidR="003213D1" w:rsidRPr="00A67549" w:rsidRDefault="003213D1" w:rsidP="00C46190">
            <w:pPr>
              <w:rPr>
                <w:sz w:val="22"/>
              </w:rPr>
            </w:pPr>
          </w:p>
        </w:tc>
      </w:tr>
      <w:tr w:rsidR="003213D1" w:rsidRPr="00EF517D" w14:paraId="24D61E59" w14:textId="77777777" w:rsidTr="002C6632">
        <w:trPr>
          <w:trHeight w:val="414"/>
        </w:trPr>
        <w:tc>
          <w:tcPr>
            <w:tcW w:w="4447" w:type="pct"/>
            <w:shd w:val="clear" w:color="auto" w:fill="auto"/>
          </w:tcPr>
          <w:p w14:paraId="2FA3F946" w14:textId="77777777" w:rsidR="003213D1" w:rsidRPr="0044158F" w:rsidRDefault="003213D1" w:rsidP="00C46190">
            <w:pPr>
              <w:pStyle w:val="ListParagraph"/>
              <w:numPr>
                <w:ilvl w:val="0"/>
                <w:numId w:val="11"/>
              </w:numPr>
              <w:spacing w:after="0"/>
              <w:ind w:left="306"/>
              <w:rPr>
                <w:rFonts w:cs="Arial"/>
                <w:sz w:val="22"/>
                <w:szCs w:val="24"/>
              </w:rPr>
            </w:pPr>
            <w:r>
              <w:rPr>
                <w:rFonts w:cs="Arial"/>
                <w:sz w:val="22"/>
                <w:szCs w:val="24"/>
              </w:rPr>
              <w:t>Maintains confidentiality</w:t>
            </w:r>
          </w:p>
        </w:tc>
        <w:tc>
          <w:tcPr>
            <w:tcW w:w="553" w:type="pct"/>
          </w:tcPr>
          <w:p w14:paraId="409EBD6F" w14:textId="77777777" w:rsidR="003213D1" w:rsidRPr="00A67549" w:rsidRDefault="003213D1" w:rsidP="00C46190">
            <w:pPr>
              <w:rPr>
                <w:sz w:val="22"/>
              </w:rPr>
            </w:pPr>
          </w:p>
        </w:tc>
      </w:tr>
      <w:tr w:rsidR="003213D1" w:rsidRPr="00EF517D" w14:paraId="34B618CD" w14:textId="77777777" w:rsidTr="002C6632">
        <w:trPr>
          <w:trHeight w:val="414"/>
        </w:trPr>
        <w:tc>
          <w:tcPr>
            <w:tcW w:w="5000" w:type="pct"/>
            <w:gridSpan w:val="2"/>
            <w:shd w:val="clear" w:color="auto" w:fill="495965" w:themeFill="text1"/>
          </w:tcPr>
          <w:p w14:paraId="4556F9B3" w14:textId="77777777" w:rsidR="003213D1" w:rsidRPr="009A7F7B" w:rsidRDefault="003213D1" w:rsidP="00C46190">
            <w:pPr>
              <w:rPr>
                <w:color w:val="FFFFFF" w:themeColor="background1"/>
                <w:sz w:val="22"/>
              </w:rPr>
            </w:pPr>
            <w:r w:rsidRPr="009A7F7B">
              <w:rPr>
                <w:rFonts w:cs="Arial"/>
                <w:b/>
                <w:bCs/>
                <w:color w:val="FFFFFF" w:themeColor="background1"/>
                <w:sz w:val="22"/>
                <w:szCs w:val="24"/>
              </w:rPr>
              <w:t>Knowledge:</w:t>
            </w:r>
          </w:p>
        </w:tc>
      </w:tr>
      <w:tr w:rsidR="003213D1" w:rsidRPr="00EF517D" w14:paraId="6B196C66" w14:textId="77777777" w:rsidTr="002C6632">
        <w:trPr>
          <w:trHeight w:val="414"/>
        </w:trPr>
        <w:tc>
          <w:tcPr>
            <w:tcW w:w="4447" w:type="pct"/>
            <w:shd w:val="clear" w:color="auto" w:fill="auto"/>
          </w:tcPr>
          <w:p w14:paraId="48E242F8" w14:textId="77777777" w:rsidR="003213D1" w:rsidRPr="00DF2A7C" w:rsidRDefault="003213D1" w:rsidP="00C46190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2"/>
              </w:rPr>
            </w:pPr>
            <w:r w:rsidRPr="00DF2A7C">
              <w:rPr>
                <w:rFonts w:cs="Arial"/>
                <w:spacing w:val="-1"/>
                <w:sz w:val="22"/>
              </w:rPr>
              <w:t>Identifies</w:t>
            </w:r>
            <w:r w:rsidRPr="00DF2A7C">
              <w:rPr>
                <w:rFonts w:cs="Arial"/>
                <w:spacing w:val="-6"/>
                <w:sz w:val="22"/>
              </w:rPr>
              <w:t xml:space="preserve"> </w:t>
            </w:r>
            <w:r w:rsidRPr="00DF2A7C">
              <w:rPr>
                <w:rFonts w:cs="Arial"/>
                <w:sz w:val="22"/>
              </w:rPr>
              <w:t>and</w:t>
            </w:r>
            <w:r w:rsidRPr="00DF2A7C">
              <w:rPr>
                <w:rFonts w:cs="Arial"/>
                <w:spacing w:val="-7"/>
                <w:sz w:val="22"/>
              </w:rPr>
              <w:t xml:space="preserve"> </w:t>
            </w:r>
            <w:r w:rsidRPr="00DF2A7C">
              <w:rPr>
                <w:rFonts w:cs="Arial"/>
                <w:spacing w:val="-1"/>
                <w:sz w:val="22"/>
              </w:rPr>
              <w:t>manages</w:t>
            </w:r>
            <w:r w:rsidRPr="00DF2A7C">
              <w:rPr>
                <w:rFonts w:cs="Arial"/>
                <w:spacing w:val="-6"/>
                <w:sz w:val="22"/>
              </w:rPr>
              <w:t xml:space="preserve"> </w:t>
            </w:r>
            <w:r w:rsidRPr="00DF2A7C">
              <w:rPr>
                <w:rFonts w:cs="Arial"/>
                <w:sz w:val="22"/>
              </w:rPr>
              <w:t>risk</w:t>
            </w:r>
            <w:r w:rsidRPr="00DF2A7C">
              <w:rPr>
                <w:rFonts w:cs="Arial"/>
                <w:spacing w:val="-3"/>
                <w:sz w:val="22"/>
              </w:rPr>
              <w:t xml:space="preserve"> </w:t>
            </w:r>
            <w:r w:rsidRPr="00DF2A7C">
              <w:rPr>
                <w:rFonts w:cs="Arial"/>
                <w:spacing w:val="-1"/>
                <w:sz w:val="22"/>
              </w:rPr>
              <w:t>to</w:t>
            </w:r>
            <w:r w:rsidRPr="00DF2A7C">
              <w:rPr>
                <w:rFonts w:cs="Arial"/>
                <w:spacing w:val="-6"/>
                <w:sz w:val="22"/>
              </w:rPr>
              <w:t xml:space="preserve"> </w:t>
            </w:r>
            <w:r w:rsidRPr="00DF2A7C">
              <w:rPr>
                <w:rFonts w:cs="Arial"/>
                <w:sz w:val="22"/>
              </w:rPr>
              <w:t>self,</w:t>
            </w:r>
            <w:r w:rsidRPr="00DF2A7C">
              <w:rPr>
                <w:rFonts w:cs="Arial"/>
                <w:spacing w:val="-7"/>
                <w:sz w:val="22"/>
              </w:rPr>
              <w:t xml:space="preserve"> </w:t>
            </w:r>
            <w:proofErr w:type="gramStart"/>
            <w:r w:rsidRPr="00DF2A7C">
              <w:rPr>
                <w:rFonts w:cs="Arial"/>
                <w:spacing w:val="-1"/>
                <w:sz w:val="22"/>
              </w:rPr>
              <w:t>patient</w:t>
            </w:r>
            <w:proofErr w:type="gramEnd"/>
            <w:r w:rsidRPr="00DF2A7C">
              <w:rPr>
                <w:rFonts w:cs="Arial"/>
                <w:spacing w:val="-6"/>
                <w:sz w:val="22"/>
              </w:rPr>
              <w:t xml:space="preserve"> </w:t>
            </w:r>
            <w:r w:rsidRPr="00DF2A7C">
              <w:rPr>
                <w:rFonts w:cs="Arial"/>
                <w:sz w:val="22"/>
              </w:rPr>
              <w:t>and</w:t>
            </w:r>
            <w:r w:rsidRPr="00DF2A7C">
              <w:rPr>
                <w:rFonts w:cs="Arial"/>
                <w:spacing w:val="-7"/>
                <w:sz w:val="22"/>
              </w:rPr>
              <w:t xml:space="preserve"> </w:t>
            </w:r>
            <w:r w:rsidRPr="00DF2A7C">
              <w:rPr>
                <w:rFonts w:cs="Arial"/>
                <w:sz w:val="22"/>
              </w:rPr>
              <w:t>the</w:t>
            </w:r>
            <w:r w:rsidRPr="00DF2A7C">
              <w:rPr>
                <w:rFonts w:cs="Arial"/>
                <w:spacing w:val="-7"/>
                <w:sz w:val="22"/>
              </w:rPr>
              <w:t xml:space="preserve"> </w:t>
            </w:r>
            <w:r w:rsidRPr="00DF2A7C">
              <w:rPr>
                <w:rFonts w:cs="Arial"/>
                <w:sz w:val="22"/>
              </w:rPr>
              <w:t>environment</w:t>
            </w:r>
          </w:p>
        </w:tc>
        <w:tc>
          <w:tcPr>
            <w:tcW w:w="553" w:type="pct"/>
          </w:tcPr>
          <w:p w14:paraId="2B2FFD69" w14:textId="77777777" w:rsidR="003213D1" w:rsidRPr="00A67549" w:rsidRDefault="003213D1" w:rsidP="00C46190">
            <w:pPr>
              <w:rPr>
                <w:sz w:val="22"/>
              </w:rPr>
            </w:pPr>
          </w:p>
        </w:tc>
      </w:tr>
      <w:tr w:rsidR="003213D1" w:rsidRPr="00EF517D" w14:paraId="20ADA3FB" w14:textId="77777777" w:rsidTr="002C6632">
        <w:trPr>
          <w:trHeight w:val="414"/>
        </w:trPr>
        <w:tc>
          <w:tcPr>
            <w:tcW w:w="4447" w:type="pct"/>
            <w:shd w:val="clear" w:color="auto" w:fill="auto"/>
          </w:tcPr>
          <w:p w14:paraId="49607B4B" w14:textId="77777777" w:rsidR="003213D1" w:rsidRPr="00DF2A7C" w:rsidRDefault="003213D1" w:rsidP="00C46190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2"/>
              </w:rPr>
            </w:pPr>
            <w:r w:rsidRPr="00DF2A7C">
              <w:rPr>
                <w:rFonts w:cs="Arial"/>
                <w:spacing w:val="-1"/>
                <w:sz w:val="22"/>
              </w:rPr>
              <w:t>Verbalises</w:t>
            </w:r>
            <w:r w:rsidRPr="00DF2A7C">
              <w:rPr>
                <w:rFonts w:cs="Arial"/>
                <w:spacing w:val="10"/>
                <w:sz w:val="22"/>
              </w:rPr>
              <w:t xml:space="preserve"> </w:t>
            </w:r>
            <w:r w:rsidRPr="00DF2A7C">
              <w:rPr>
                <w:rFonts w:cs="Arial"/>
                <w:spacing w:val="1"/>
                <w:sz w:val="22"/>
              </w:rPr>
              <w:t>an</w:t>
            </w:r>
            <w:r w:rsidRPr="00DF2A7C">
              <w:rPr>
                <w:rFonts w:cs="Arial"/>
                <w:spacing w:val="10"/>
                <w:sz w:val="22"/>
              </w:rPr>
              <w:t xml:space="preserve"> </w:t>
            </w:r>
            <w:r w:rsidRPr="00DF2A7C">
              <w:rPr>
                <w:rFonts w:cs="Arial"/>
                <w:sz w:val="22"/>
              </w:rPr>
              <w:t>understanding</w:t>
            </w:r>
            <w:r w:rsidRPr="00DF2A7C">
              <w:rPr>
                <w:rFonts w:cs="Arial"/>
                <w:spacing w:val="10"/>
                <w:sz w:val="22"/>
              </w:rPr>
              <w:t xml:space="preserve"> </w:t>
            </w:r>
            <w:r w:rsidRPr="00DF2A7C">
              <w:rPr>
                <w:rFonts w:cs="Arial"/>
                <w:spacing w:val="-1"/>
                <w:sz w:val="22"/>
              </w:rPr>
              <w:t>of</w:t>
            </w:r>
            <w:r w:rsidRPr="00DF2A7C">
              <w:rPr>
                <w:rFonts w:cs="Arial"/>
                <w:spacing w:val="12"/>
                <w:sz w:val="22"/>
              </w:rPr>
              <w:t xml:space="preserve"> </w:t>
            </w:r>
            <w:r w:rsidRPr="00DF2A7C">
              <w:rPr>
                <w:rFonts w:cs="Arial"/>
                <w:spacing w:val="-1"/>
                <w:sz w:val="22"/>
              </w:rPr>
              <w:t>the</w:t>
            </w:r>
            <w:r w:rsidRPr="00DF2A7C">
              <w:rPr>
                <w:rFonts w:cs="Arial"/>
                <w:spacing w:val="10"/>
                <w:sz w:val="22"/>
              </w:rPr>
              <w:t xml:space="preserve"> </w:t>
            </w:r>
            <w:r w:rsidRPr="00DF2A7C">
              <w:rPr>
                <w:rFonts w:cs="Arial"/>
                <w:sz w:val="22"/>
              </w:rPr>
              <w:t>anatomy</w:t>
            </w:r>
            <w:r w:rsidRPr="00DF2A7C">
              <w:rPr>
                <w:rFonts w:cs="Arial"/>
                <w:spacing w:val="6"/>
                <w:sz w:val="22"/>
              </w:rPr>
              <w:t xml:space="preserve"> </w:t>
            </w:r>
            <w:r w:rsidRPr="00DF2A7C">
              <w:rPr>
                <w:rFonts w:cs="Arial"/>
                <w:sz w:val="22"/>
              </w:rPr>
              <w:t>&amp;</w:t>
            </w:r>
            <w:r w:rsidRPr="00DF2A7C">
              <w:rPr>
                <w:rFonts w:cs="Arial"/>
                <w:spacing w:val="9"/>
                <w:sz w:val="22"/>
              </w:rPr>
              <w:t xml:space="preserve"> </w:t>
            </w:r>
            <w:r w:rsidRPr="00DF2A7C">
              <w:rPr>
                <w:rFonts w:cs="Arial"/>
                <w:sz w:val="22"/>
              </w:rPr>
              <w:t>physiology</w:t>
            </w:r>
            <w:r w:rsidRPr="00DF2A7C">
              <w:rPr>
                <w:rFonts w:cs="Arial"/>
                <w:spacing w:val="6"/>
                <w:sz w:val="22"/>
              </w:rPr>
              <w:t xml:space="preserve"> </w:t>
            </w:r>
            <w:r w:rsidRPr="00DF2A7C">
              <w:rPr>
                <w:rFonts w:cs="Arial"/>
                <w:spacing w:val="-1"/>
                <w:sz w:val="22"/>
              </w:rPr>
              <w:t>of</w:t>
            </w:r>
            <w:r w:rsidRPr="00DF2A7C">
              <w:rPr>
                <w:rFonts w:cs="Arial"/>
                <w:spacing w:val="12"/>
                <w:sz w:val="22"/>
              </w:rPr>
              <w:t xml:space="preserve"> </w:t>
            </w:r>
            <w:r w:rsidRPr="00DF2A7C">
              <w:rPr>
                <w:rFonts w:cs="Arial"/>
                <w:spacing w:val="-1"/>
                <w:sz w:val="22"/>
              </w:rPr>
              <w:t>the</w:t>
            </w:r>
            <w:r w:rsidRPr="00DF2A7C">
              <w:rPr>
                <w:rFonts w:cs="Arial"/>
                <w:spacing w:val="10"/>
                <w:sz w:val="22"/>
              </w:rPr>
              <w:t xml:space="preserve"> </w:t>
            </w:r>
            <w:r w:rsidRPr="00DF2A7C">
              <w:rPr>
                <w:rFonts w:cs="Arial"/>
                <w:spacing w:val="-1"/>
                <w:sz w:val="22"/>
              </w:rPr>
              <w:t>circulation</w:t>
            </w:r>
            <w:r w:rsidRPr="00DF2A7C">
              <w:rPr>
                <w:rFonts w:cs="Arial"/>
                <w:spacing w:val="49"/>
                <w:w w:val="99"/>
                <w:sz w:val="22"/>
              </w:rPr>
              <w:t xml:space="preserve"> </w:t>
            </w:r>
            <w:r w:rsidRPr="00DF2A7C">
              <w:rPr>
                <w:rFonts w:cs="Arial"/>
                <w:spacing w:val="-1"/>
                <w:sz w:val="22"/>
              </w:rPr>
              <w:t>and</w:t>
            </w:r>
            <w:r w:rsidRPr="00DF2A7C">
              <w:rPr>
                <w:rFonts w:cs="Arial"/>
                <w:spacing w:val="-7"/>
                <w:sz w:val="22"/>
              </w:rPr>
              <w:t xml:space="preserve"> </w:t>
            </w:r>
            <w:r w:rsidRPr="00DF2A7C">
              <w:rPr>
                <w:rFonts w:cs="Arial"/>
                <w:spacing w:val="-1"/>
                <w:sz w:val="22"/>
              </w:rPr>
              <w:t>veins</w:t>
            </w:r>
          </w:p>
        </w:tc>
        <w:tc>
          <w:tcPr>
            <w:tcW w:w="553" w:type="pct"/>
          </w:tcPr>
          <w:p w14:paraId="1566B800" w14:textId="77777777" w:rsidR="003213D1" w:rsidRPr="00A67549" w:rsidRDefault="003213D1" w:rsidP="00C46190">
            <w:pPr>
              <w:rPr>
                <w:sz w:val="22"/>
              </w:rPr>
            </w:pPr>
          </w:p>
        </w:tc>
      </w:tr>
      <w:tr w:rsidR="003213D1" w:rsidRPr="00EF517D" w14:paraId="7290B749" w14:textId="77777777" w:rsidTr="002C6632">
        <w:trPr>
          <w:trHeight w:val="414"/>
        </w:trPr>
        <w:tc>
          <w:tcPr>
            <w:tcW w:w="4447" w:type="pct"/>
            <w:shd w:val="clear" w:color="auto" w:fill="auto"/>
          </w:tcPr>
          <w:p w14:paraId="40788EB4" w14:textId="6E7DD9D8" w:rsidR="003213D1" w:rsidRPr="00DF2A7C" w:rsidRDefault="003213D1" w:rsidP="00C46190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2"/>
              </w:rPr>
            </w:pPr>
            <w:r w:rsidRPr="00DF2A7C">
              <w:rPr>
                <w:rFonts w:cs="Arial"/>
                <w:spacing w:val="-1"/>
                <w:sz w:val="22"/>
              </w:rPr>
              <w:t>Verbalises</w:t>
            </w:r>
            <w:r w:rsidRPr="00DF2A7C">
              <w:rPr>
                <w:rFonts w:cs="Arial"/>
                <w:spacing w:val="-10"/>
                <w:sz w:val="22"/>
              </w:rPr>
              <w:t xml:space="preserve"> </w:t>
            </w:r>
            <w:r w:rsidRPr="00DF2A7C">
              <w:rPr>
                <w:rFonts w:cs="Arial"/>
                <w:sz w:val="22"/>
              </w:rPr>
              <w:t>the indications</w:t>
            </w:r>
            <w:r w:rsidRPr="00DF2A7C">
              <w:rPr>
                <w:rFonts w:cs="Arial"/>
                <w:spacing w:val="-9"/>
                <w:sz w:val="22"/>
              </w:rPr>
              <w:t xml:space="preserve"> and contraindications </w:t>
            </w:r>
            <w:r w:rsidRPr="00DF2A7C">
              <w:rPr>
                <w:rFonts w:cs="Arial"/>
                <w:sz w:val="22"/>
              </w:rPr>
              <w:t>for</w:t>
            </w:r>
            <w:r w:rsidRPr="00DF2A7C">
              <w:rPr>
                <w:rFonts w:cs="Arial"/>
                <w:spacing w:val="-9"/>
                <w:sz w:val="22"/>
              </w:rPr>
              <w:t xml:space="preserve"> </w:t>
            </w:r>
            <w:r>
              <w:rPr>
                <w:rFonts w:cs="Arial"/>
                <w:spacing w:val="-1"/>
                <w:sz w:val="22"/>
              </w:rPr>
              <w:t>venepuncture</w:t>
            </w:r>
          </w:p>
        </w:tc>
        <w:tc>
          <w:tcPr>
            <w:tcW w:w="553" w:type="pct"/>
          </w:tcPr>
          <w:p w14:paraId="6C0763E8" w14:textId="77777777" w:rsidR="003213D1" w:rsidRPr="00A67549" w:rsidRDefault="003213D1" w:rsidP="00C46190">
            <w:pPr>
              <w:rPr>
                <w:sz w:val="22"/>
              </w:rPr>
            </w:pPr>
          </w:p>
        </w:tc>
      </w:tr>
      <w:tr w:rsidR="003213D1" w:rsidRPr="00EF517D" w14:paraId="3245836E" w14:textId="77777777" w:rsidTr="002C6632">
        <w:trPr>
          <w:trHeight w:val="414"/>
        </w:trPr>
        <w:tc>
          <w:tcPr>
            <w:tcW w:w="4447" w:type="pct"/>
            <w:shd w:val="clear" w:color="auto" w:fill="auto"/>
          </w:tcPr>
          <w:p w14:paraId="34D45D09" w14:textId="29FC78E4" w:rsidR="003213D1" w:rsidRPr="00DF2A7C" w:rsidRDefault="003213D1" w:rsidP="00C46190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2"/>
              </w:rPr>
            </w:pPr>
            <w:r w:rsidRPr="00DF2A7C">
              <w:rPr>
                <w:rFonts w:cs="Arial"/>
                <w:spacing w:val="-1"/>
                <w:sz w:val="22"/>
              </w:rPr>
              <w:t>Verbalises</w:t>
            </w:r>
            <w:r w:rsidRPr="00DF2A7C">
              <w:rPr>
                <w:rFonts w:cs="Arial"/>
                <w:spacing w:val="-10"/>
                <w:sz w:val="22"/>
              </w:rPr>
              <w:t xml:space="preserve"> </w:t>
            </w:r>
            <w:r w:rsidRPr="00DF2A7C">
              <w:rPr>
                <w:rFonts w:cs="Arial"/>
                <w:sz w:val="22"/>
              </w:rPr>
              <w:t>the</w:t>
            </w:r>
            <w:r w:rsidRPr="00DF2A7C">
              <w:rPr>
                <w:rFonts w:cs="Arial"/>
                <w:spacing w:val="-11"/>
                <w:sz w:val="22"/>
              </w:rPr>
              <w:t xml:space="preserve"> </w:t>
            </w:r>
            <w:r w:rsidRPr="00DF2A7C">
              <w:rPr>
                <w:rFonts w:cs="Arial"/>
                <w:sz w:val="22"/>
              </w:rPr>
              <w:t>complications</w:t>
            </w:r>
            <w:r w:rsidRPr="00DF2A7C">
              <w:rPr>
                <w:rFonts w:cs="Arial"/>
                <w:spacing w:val="-9"/>
                <w:sz w:val="22"/>
              </w:rPr>
              <w:t xml:space="preserve"> </w:t>
            </w:r>
            <w:proofErr w:type="gramStart"/>
            <w:r w:rsidRPr="00DF2A7C">
              <w:rPr>
                <w:rFonts w:cs="Arial"/>
                <w:spacing w:val="-1"/>
                <w:sz w:val="22"/>
              </w:rPr>
              <w:t>of</w:t>
            </w:r>
            <w:r w:rsidRPr="00DF2A7C">
              <w:rPr>
                <w:rFonts w:cs="Arial"/>
                <w:spacing w:val="-9"/>
                <w:sz w:val="22"/>
              </w:rPr>
              <w:t xml:space="preserve"> </w:t>
            </w:r>
            <w:r w:rsidRPr="00DF2A7C">
              <w:rPr>
                <w:rFonts w:cs="Arial"/>
                <w:spacing w:val="-1"/>
                <w:sz w:val="22"/>
              </w:rPr>
              <w:t xml:space="preserve"> </w:t>
            </w:r>
            <w:r>
              <w:rPr>
                <w:rFonts w:cs="Arial"/>
                <w:spacing w:val="-1"/>
                <w:sz w:val="22"/>
              </w:rPr>
              <w:t>venepuncture</w:t>
            </w:r>
            <w:proofErr w:type="gramEnd"/>
          </w:p>
        </w:tc>
        <w:tc>
          <w:tcPr>
            <w:tcW w:w="553" w:type="pct"/>
          </w:tcPr>
          <w:p w14:paraId="5202034D" w14:textId="77777777" w:rsidR="003213D1" w:rsidRPr="00A67549" w:rsidRDefault="003213D1" w:rsidP="00C46190">
            <w:pPr>
              <w:rPr>
                <w:sz w:val="22"/>
              </w:rPr>
            </w:pPr>
          </w:p>
        </w:tc>
      </w:tr>
      <w:tr w:rsidR="003213D1" w:rsidRPr="00EF517D" w14:paraId="0E3328FC" w14:textId="77777777" w:rsidTr="002C6632">
        <w:trPr>
          <w:trHeight w:val="398"/>
        </w:trPr>
        <w:tc>
          <w:tcPr>
            <w:tcW w:w="4447" w:type="pct"/>
            <w:shd w:val="clear" w:color="auto" w:fill="auto"/>
          </w:tcPr>
          <w:p w14:paraId="2FCFE05D" w14:textId="11178FBE" w:rsidR="003213D1" w:rsidRPr="00DF2A7C" w:rsidRDefault="003213D1" w:rsidP="00C46190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2"/>
              </w:rPr>
            </w:pPr>
            <w:r w:rsidRPr="00DF2A7C">
              <w:rPr>
                <w:rFonts w:cs="Arial"/>
                <w:spacing w:val="-1"/>
                <w:sz w:val="22"/>
              </w:rPr>
              <w:t xml:space="preserve">Demonstration of ANTT principles </w:t>
            </w:r>
            <w:proofErr w:type="gramStart"/>
            <w:r w:rsidRPr="00DF2A7C">
              <w:rPr>
                <w:rFonts w:cs="Arial"/>
                <w:spacing w:val="-1"/>
                <w:sz w:val="22"/>
              </w:rPr>
              <w:t xml:space="preserve">for  </w:t>
            </w:r>
            <w:r>
              <w:rPr>
                <w:rFonts w:cs="Arial"/>
                <w:spacing w:val="-1"/>
                <w:sz w:val="22"/>
              </w:rPr>
              <w:t>venepuncture</w:t>
            </w:r>
            <w:proofErr w:type="gramEnd"/>
          </w:p>
        </w:tc>
        <w:tc>
          <w:tcPr>
            <w:tcW w:w="553" w:type="pct"/>
          </w:tcPr>
          <w:p w14:paraId="54DF1B9D" w14:textId="77777777" w:rsidR="003213D1" w:rsidRPr="00A67549" w:rsidRDefault="003213D1" w:rsidP="00C46190">
            <w:pPr>
              <w:rPr>
                <w:sz w:val="22"/>
              </w:rPr>
            </w:pPr>
          </w:p>
        </w:tc>
      </w:tr>
      <w:tr w:rsidR="003213D1" w:rsidRPr="00EF517D" w14:paraId="3D2F75CF" w14:textId="77777777" w:rsidTr="002C6632">
        <w:trPr>
          <w:trHeight w:val="414"/>
        </w:trPr>
        <w:tc>
          <w:tcPr>
            <w:tcW w:w="5000" w:type="pct"/>
            <w:gridSpan w:val="2"/>
            <w:shd w:val="clear" w:color="auto" w:fill="495965" w:themeFill="text1"/>
          </w:tcPr>
          <w:p w14:paraId="5BB801F2" w14:textId="77777777" w:rsidR="003213D1" w:rsidRPr="00A67549" w:rsidRDefault="003213D1" w:rsidP="00C46190">
            <w:pPr>
              <w:rPr>
                <w:sz w:val="22"/>
              </w:rPr>
            </w:pPr>
            <w:r w:rsidRPr="009A7F7B">
              <w:rPr>
                <w:rFonts w:cs="Arial"/>
                <w:b/>
                <w:bCs/>
                <w:color w:val="FFFFFF" w:themeColor="background1"/>
                <w:sz w:val="22"/>
                <w:szCs w:val="24"/>
              </w:rPr>
              <w:t>Preparation:</w:t>
            </w:r>
          </w:p>
        </w:tc>
      </w:tr>
      <w:tr w:rsidR="003213D1" w:rsidRPr="00EF517D" w14:paraId="7F67BBFC" w14:textId="77777777" w:rsidTr="002C6632">
        <w:trPr>
          <w:trHeight w:val="414"/>
        </w:trPr>
        <w:tc>
          <w:tcPr>
            <w:tcW w:w="4447" w:type="pct"/>
            <w:shd w:val="clear" w:color="auto" w:fill="auto"/>
          </w:tcPr>
          <w:p w14:paraId="60C75852" w14:textId="77777777" w:rsidR="003213D1" w:rsidRPr="00D948A8" w:rsidRDefault="003213D1" w:rsidP="00C46190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2"/>
              </w:rPr>
            </w:pPr>
            <w:r w:rsidRPr="00D948A8">
              <w:rPr>
                <w:rFonts w:cs="Arial"/>
                <w:spacing w:val="-1"/>
                <w:sz w:val="22"/>
              </w:rPr>
              <w:t>Patient</w:t>
            </w:r>
            <w:r w:rsidRPr="00D948A8">
              <w:rPr>
                <w:rFonts w:cs="Arial"/>
                <w:spacing w:val="-10"/>
                <w:sz w:val="22"/>
              </w:rPr>
              <w:t xml:space="preserve"> </w:t>
            </w:r>
            <w:r w:rsidRPr="00D948A8">
              <w:rPr>
                <w:rFonts w:cs="Arial"/>
                <w:sz w:val="22"/>
              </w:rPr>
              <w:t>reassurance,</w:t>
            </w:r>
            <w:r w:rsidRPr="00D948A8">
              <w:rPr>
                <w:rFonts w:cs="Arial"/>
                <w:spacing w:val="-10"/>
                <w:sz w:val="22"/>
              </w:rPr>
              <w:t xml:space="preserve"> </w:t>
            </w:r>
            <w:r w:rsidRPr="00D948A8">
              <w:rPr>
                <w:rFonts w:cs="Arial"/>
                <w:sz w:val="22"/>
              </w:rPr>
              <w:t>education</w:t>
            </w:r>
            <w:r w:rsidRPr="00D948A8">
              <w:rPr>
                <w:rFonts w:cs="Arial"/>
                <w:spacing w:val="-8"/>
                <w:sz w:val="22"/>
              </w:rPr>
              <w:t xml:space="preserve"> </w:t>
            </w:r>
            <w:r w:rsidRPr="00D948A8">
              <w:rPr>
                <w:rFonts w:cs="Arial"/>
                <w:sz w:val="22"/>
              </w:rPr>
              <w:t>and</w:t>
            </w:r>
            <w:r w:rsidRPr="00D948A8">
              <w:rPr>
                <w:rFonts w:cs="Arial"/>
                <w:spacing w:val="-10"/>
                <w:sz w:val="22"/>
              </w:rPr>
              <w:t xml:space="preserve"> </w:t>
            </w:r>
            <w:r w:rsidRPr="00D948A8">
              <w:rPr>
                <w:rFonts w:cs="Arial"/>
                <w:sz w:val="22"/>
              </w:rPr>
              <w:t>information</w:t>
            </w:r>
            <w:r w:rsidRPr="00D948A8">
              <w:rPr>
                <w:rFonts w:cs="Arial"/>
                <w:spacing w:val="-10"/>
                <w:sz w:val="22"/>
              </w:rPr>
              <w:t xml:space="preserve"> </w:t>
            </w:r>
            <w:r w:rsidRPr="00D948A8">
              <w:rPr>
                <w:rFonts w:cs="Arial"/>
                <w:sz w:val="22"/>
              </w:rPr>
              <w:t>given</w:t>
            </w:r>
          </w:p>
        </w:tc>
        <w:tc>
          <w:tcPr>
            <w:tcW w:w="553" w:type="pct"/>
          </w:tcPr>
          <w:p w14:paraId="5A941EA0" w14:textId="77777777" w:rsidR="003213D1" w:rsidRPr="00A67549" w:rsidRDefault="003213D1" w:rsidP="00C46190">
            <w:pPr>
              <w:rPr>
                <w:sz w:val="22"/>
              </w:rPr>
            </w:pPr>
          </w:p>
        </w:tc>
      </w:tr>
      <w:tr w:rsidR="003213D1" w:rsidRPr="00EF517D" w14:paraId="109D7184" w14:textId="77777777" w:rsidTr="002C6632">
        <w:trPr>
          <w:trHeight w:val="414"/>
        </w:trPr>
        <w:tc>
          <w:tcPr>
            <w:tcW w:w="4447" w:type="pct"/>
            <w:shd w:val="clear" w:color="auto" w:fill="auto"/>
          </w:tcPr>
          <w:p w14:paraId="5ED5E6A6" w14:textId="5FF18D3A" w:rsidR="003213D1" w:rsidRPr="003213D1" w:rsidRDefault="003213D1" w:rsidP="00C46190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pacing w:val="-1"/>
                <w:sz w:val="22"/>
              </w:rPr>
            </w:pPr>
            <w:r w:rsidRPr="003213D1">
              <w:rPr>
                <w:rFonts w:cs="Arial"/>
                <w:spacing w:val="-1"/>
                <w:sz w:val="22"/>
              </w:rPr>
              <w:t>Acknowledges</w:t>
            </w:r>
            <w:r w:rsidRPr="003213D1">
              <w:rPr>
                <w:rFonts w:cs="Arial"/>
                <w:spacing w:val="-12"/>
                <w:sz w:val="22"/>
              </w:rPr>
              <w:t xml:space="preserve"> </w:t>
            </w:r>
            <w:r w:rsidRPr="003213D1">
              <w:rPr>
                <w:rFonts w:cs="Arial"/>
                <w:sz w:val="22"/>
              </w:rPr>
              <w:t>request</w:t>
            </w:r>
            <w:r w:rsidRPr="003213D1">
              <w:rPr>
                <w:rFonts w:cs="Arial"/>
                <w:spacing w:val="-13"/>
                <w:sz w:val="22"/>
              </w:rPr>
              <w:t xml:space="preserve"> </w:t>
            </w:r>
            <w:r w:rsidRPr="003213D1">
              <w:rPr>
                <w:rFonts w:cs="Arial"/>
                <w:sz w:val="22"/>
              </w:rPr>
              <w:t>form if required</w:t>
            </w:r>
          </w:p>
        </w:tc>
        <w:tc>
          <w:tcPr>
            <w:tcW w:w="553" w:type="pct"/>
          </w:tcPr>
          <w:p w14:paraId="4EFE660A" w14:textId="77777777" w:rsidR="003213D1" w:rsidRPr="00A67549" w:rsidRDefault="003213D1" w:rsidP="00C46190">
            <w:pPr>
              <w:rPr>
                <w:sz w:val="22"/>
              </w:rPr>
            </w:pPr>
          </w:p>
        </w:tc>
      </w:tr>
      <w:tr w:rsidR="003213D1" w:rsidRPr="00EF517D" w14:paraId="10212AC6" w14:textId="77777777" w:rsidTr="002C6632">
        <w:trPr>
          <w:trHeight w:val="138"/>
        </w:trPr>
        <w:tc>
          <w:tcPr>
            <w:tcW w:w="4447" w:type="pct"/>
            <w:shd w:val="clear" w:color="auto" w:fill="auto"/>
          </w:tcPr>
          <w:p w14:paraId="49A3A6E9" w14:textId="77777777" w:rsidR="003213D1" w:rsidRPr="00D948A8" w:rsidRDefault="003213D1" w:rsidP="00C46190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2"/>
              </w:rPr>
            </w:pPr>
            <w:r w:rsidRPr="00D948A8">
              <w:rPr>
                <w:rFonts w:eastAsia="Arial" w:cs="Arial"/>
                <w:spacing w:val="-1"/>
                <w:sz w:val="22"/>
              </w:rPr>
              <w:t>Check</w:t>
            </w:r>
            <w:r w:rsidRPr="00D948A8">
              <w:rPr>
                <w:rFonts w:eastAsia="Arial" w:cs="Arial"/>
                <w:spacing w:val="-4"/>
                <w:sz w:val="22"/>
              </w:rPr>
              <w:t xml:space="preserve"> </w:t>
            </w:r>
            <w:r w:rsidRPr="00D948A8">
              <w:rPr>
                <w:rFonts w:eastAsia="Arial" w:cs="Arial"/>
                <w:spacing w:val="-1"/>
                <w:sz w:val="22"/>
              </w:rPr>
              <w:t>the</w:t>
            </w:r>
            <w:r w:rsidRPr="00D948A8">
              <w:rPr>
                <w:rFonts w:eastAsia="Arial" w:cs="Arial"/>
                <w:spacing w:val="-6"/>
                <w:sz w:val="22"/>
              </w:rPr>
              <w:t xml:space="preserve"> </w:t>
            </w:r>
            <w:r w:rsidRPr="00D948A8">
              <w:rPr>
                <w:rFonts w:eastAsia="Arial" w:cs="Arial"/>
                <w:spacing w:val="-1"/>
                <w:sz w:val="22"/>
              </w:rPr>
              <w:t>patient’s</w:t>
            </w:r>
            <w:r w:rsidRPr="00D948A8">
              <w:rPr>
                <w:rFonts w:eastAsia="Arial" w:cs="Arial"/>
                <w:spacing w:val="-6"/>
                <w:sz w:val="22"/>
              </w:rPr>
              <w:t xml:space="preserve"> </w:t>
            </w:r>
            <w:r w:rsidRPr="00D948A8">
              <w:rPr>
                <w:rFonts w:eastAsia="Arial" w:cs="Arial"/>
                <w:spacing w:val="-1"/>
                <w:sz w:val="22"/>
              </w:rPr>
              <w:t>ID</w:t>
            </w:r>
          </w:p>
        </w:tc>
        <w:tc>
          <w:tcPr>
            <w:tcW w:w="553" w:type="pct"/>
          </w:tcPr>
          <w:p w14:paraId="264715EF" w14:textId="77777777" w:rsidR="003213D1" w:rsidRPr="00A67549" w:rsidRDefault="003213D1" w:rsidP="00C46190">
            <w:pPr>
              <w:rPr>
                <w:sz w:val="22"/>
              </w:rPr>
            </w:pPr>
          </w:p>
        </w:tc>
      </w:tr>
      <w:tr w:rsidR="003213D1" w:rsidRPr="00EF517D" w14:paraId="5730FCE8" w14:textId="77777777" w:rsidTr="002C6632">
        <w:trPr>
          <w:trHeight w:val="138"/>
        </w:trPr>
        <w:tc>
          <w:tcPr>
            <w:tcW w:w="4447" w:type="pct"/>
            <w:shd w:val="clear" w:color="auto" w:fill="auto"/>
          </w:tcPr>
          <w:p w14:paraId="6372A334" w14:textId="77777777" w:rsidR="003213D1" w:rsidRPr="00D948A8" w:rsidRDefault="003213D1" w:rsidP="00C46190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2"/>
              </w:rPr>
            </w:pPr>
            <w:r w:rsidRPr="00D948A8">
              <w:rPr>
                <w:rFonts w:cs="Arial"/>
                <w:spacing w:val="-1"/>
                <w:sz w:val="22"/>
              </w:rPr>
              <w:t>Chooses</w:t>
            </w:r>
            <w:r w:rsidRPr="00D948A8">
              <w:rPr>
                <w:rFonts w:cs="Arial"/>
                <w:spacing w:val="-6"/>
                <w:sz w:val="22"/>
              </w:rPr>
              <w:t xml:space="preserve"> </w:t>
            </w:r>
            <w:r w:rsidRPr="00D948A8">
              <w:rPr>
                <w:rFonts w:cs="Arial"/>
                <w:sz w:val="22"/>
              </w:rPr>
              <w:t>a</w:t>
            </w:r>
            <w:r w:rsidRPr="00D948A8">
              <w:rPr>
                <w:rFonts w:cs="Arial"/>
                <w:spacing w:val="-8"/>
                <w:sz w:val="22"/>
              </w:rPr>
              <w:t xml:space="preserve"> </w:t>
            </w:r>
            <w:r w:rsidRPr="00D948A8">
              <w:rPr>
                <w:rFonts w:cs="Arial"/>
                <w:sz w:val="22"/>
              </w:rPr>
              <w:t>suitable</w:t>
            </w:r>
            <w:r w:rsidRPr="00D948A8">
              <w:rPr>
                <w:rFonts w:cs="Arial"/>
                <w:spacing w:val="-5"/>
                <w:sz w:val="22"/>
              </w:rPr>
              <w:t xml:space="preserve"> </w:t>
            </w:r>
            <w:r w:rsidRPr="00D948A8">
              <w:rPr>
                <w:rFonts w:cs="Arial"/>
                <w:sz w:val="22"/>
              </w:rPr>
              <w:t>vein</w:t>
            </w:r>
          </w:p>
        </w:tc>
        <w:tc>
          <w:tcPr>
            <w:tcW w:w="553" w:type="pct"/>
          </w:tcPr>
          <w:p w14:paraId="3FEBE159" w14:textId="77777777" w:rsidR="003213D1" w:rsidRPr="00A67549" w:rsidRDefault="003213D1" w:rsidP="00C46190">
            <w:pPr>
              <w:rPr>
                <w:sz w:val="22"/>
              </w:rPr>
            </w:pPr>
          </w:p>
        </w:tc>
      </w:tr>
      <w:tr w:rsidR="003213D1" w:rsidRPr="00EF517D" w14:paraId="2FEF1D76" w14:textId="77777777" w:rsidTr="002C6632">
        <w:trPr>
          <w:trHeight w:val="414"/>
        </w:trPr>
        <w:tc>
          <w:tcPr>
            <w:tcW w:w="5000" w:type="pct"/>
            <w:gridSpan w:val="2"/>
            <w:shd w:val="clear" w:color="auto" w:fill="495965" w:themeFill="text1"/>
          </w:tcPr>
          <w:p w14:paraId="0D632780" w14:textId="77777777" w:rsidR="003213D1" w:rsidRPr="009A7F7B" w:rsidRDefault="003213D1" w:rsidP="00C46190">
            <w:pPr>
              <w:rPr>
                <w:b/>
                <w:bCs/>
                <w:color w:val="FFFFFF" w:themeColor="background1"/>
                <w:sz w:val="22"/>
              </w:rPr>
            </w:pPr>
            <w:r w:rsidRPr="009A7F7B">
              <w:rPr>
                <w:rFonts w:cs="Arial"/>
                <w:b/>
                <w:bCs/>
                <w:color w:val="FFFFFF" w:themeColor="background1"/>
                <w:sz w:val="22"/>
              </w:rPr>
              <w:t>Technique:</w:t>
            </w:r>
          </w:p>
        </w:tc>
      </w:tr>
      <w:tr w:rsidR="003213D1" w:rsidRPr="00EF517D" w14:paraId="479EB918" w14:textId="77777777" w:rsidTr="002C6632">
        <w:trPr>
          <w:trHeight w:val="398"/>
        </w:trPr>
        <w:tc>
          <w:tcPr>
            <w:tcW w:w="4447" w:type="pct"/>
            <w:shd w:val="clear" w:color="auto" w:fill="auto"/>
          </w:tcPr>
          <w:p w14:paraId="034A080B" w14:textId="77777777" w:rsidR="003213D1" w:rsidRPr="00D948A8" w:rsidRDefault="003213D1" w:rsidP="003213D1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cs="Arial"/>
                <w:sz w:val="22"/>
              </w:rPr>
            </w:pPr>
            <w:r w:rsidRPr="00D948A8">
              <w:rPr>
                <w:rFonts w:cs="Arial"/>
                <w:spacing w:val="-1"/>
                <w:sz w:val="22"/>
              </w:rPr>
              <w:t>Prepares</w:t>
            </w:r>
            <w:r w:rsidRPr="00D948A8">
              <w:rPr>
                <w:rFonts w:cs="Arial"/>
                <w:spacing w:val="-8"/>
                <w:sz w:val="22"/>
              </w:rPr>
              <w:t xml:space="preserve"> </w:t>
            </w:r>
            <w:r w:rsidRPr="00D948A8">
              <w:rPr>
                <w:rFonts w:cs="Arial"/>
                <w:sz w:val="22"/>
              </w:rPr>
              <w:t>self (PPE) and patient</w:t>
            </w:r>
          </w:p>
        </w:tc>
        <w:tc>
          <w:tcPr>
            <w:tcW w:w="553" w:type="pct"/>
          </w:tcPr>
          <w:p w14:paraId="4A234F1C" w14:textId="77777777" w:rsidR="003213D1" w:rsidRPr="00A67549" w:rsidRDefault="003213D1" w:rsidP="00C46190">
            <w:pPr>
              <w:rPr>
                <w:sz w:val="22"/>
              </w:rPr>
            </w:pPr>
          </w:p>
        </w:tc>
      </w:tr>
      <w:tr w:rsidR="003213D1" w:rsidRPr="00EF517D" w14:paraId="0EDE8B14" w14:textId="77777777" w:rsidTr="002C6632">
        <w:trPr>
          <w:trHeight w:val="414"/>
        </w:trPr>
        <w:tc>
          <w:tcPr>
            <w:tcW w:w="4447" w:type="pct"/>
            <w:shd w:val="clear" w:color="auto" w:fill="auto"/>
          </w:tcPr>
          <w:p w14:paraId="2F2FA8FC" w14:textId="77777777" w:rsidR="003213D1" w:rsidRPr="00D948A8" w:rsidRDefault="003213D1" w:rsidP="003213D1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cs="Arial"/>
                <w:sz w:val="22"/>
              </w:rPr>
            </w:pPr>
            <w:r w:rsidRPr="00D948A8">
              <w:rPr>
                <w:rFonts w:cs="Arial"/>
                <w:sz w:val="22"/>
              </w:rPr>
              <w:t>Complies with aseptic technique</w:t>
            </w:r>
          </w:p>
        </w:tc>
        <w:tc>
          <w:tcPr>
            <w:tcW w:w="553" w:type="pct"/>
          </w:tcPr>
          <w:p w14:paraId="5272882A" w14:textId="77777777" w:rsidR="003213D1" w:rsidRPr="00A67549" w:rsidRDefault="003213D1" w:rsidP="00C46190">
            <w:pPr>
              <w:rPr>
                <w:sz w:val="22"/>
              </w:rPr>
            </w:pPr>
          </w:p>
        </w:tc>
      </w:tr>
      <w:tr w:rsidR="003213D1" w:rsidRPr="00EF517D" w14:paraId="1D500F9E" w14:textId="77777777" w:rsidTr="002C6632">
        <w:trPr>
          <w:trHeight w:val="34"/>
        </w:trPr>
        <w:tc>
          <w:tcPr>
            <w:tcW w:w="4447" w:type="pct"/>
            <w:shd w:val="clear" w:color="auto" w:fill="auto"/>
          </w:tcPr>
          <w:p w14:paraId="0A8A2D40" w14:textId="1F64862B" w:rsidR="003213D1" w:rsidRPr="003213D1" w:rsidRDefault="003213D1" w:rsidP="003213D1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cs="Arial"/>
                <w:sz w:val="22"/>
              </w:rPr>
            </w:pPr>
            <w:r w:rsidRPr="003213D1">
              <w:rPr>
                <w:rFonts w:cs="Arial"/>
                <w:sz w:val="22"/>
              </w:rPr>
              <w:t>Identifies the appropriate method of collection</w:t>
            </w:r>
          </w:p>
        </w:tc>
        <w:tc>
          <w:tcPr>
            <w:tcW w:w="553" w:type="pct"/>
          </w:tcPr>
          <w:p w14:paraId="71F69F74" w14:textId="77777777" w:rsidR="003213D1" w:rsidRPr="00A67549" w:rsidRDefault="003213D1" w:rsidP="00C46190">
            <w:pPr>
              <w:rPr>
                <w:sz w:val="22"/>
              </w:rPr>
            </w:pPr>
          </w:p>
        </w:tc>
      </w:tr>
      <w:tr w:rsidR="003213D1" w:rsidRPr="00EF517D" w14:paraId="1F464569" w14:textId="77777777" w:rsidTr="002C6632">
        <w:trPr>
          <w:trHeight w:val="34"/>
        </w:trPr>
        <w:tc>
          <w:tcPr>
            <w:tcW w:w="4447" w:type="pct"/>
            <w:shd w:val="clear" w:color="auto" w:fill="auto"/>
          </w:tcPr>
          <w:p w14:paraId="2373D839" w14:textId="67A52D98" w:rsidR="003213D1" w:rsidRPr="003213D1" w:rsidRDefault="003213D1" w:rsidP="003213D1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cs="Arial"/>
                <w:sz w:val="22"/>
              </w:rPr>
            </w:pPr>
            <w:r w:rsidRPr="003213D1">
              <w:rPr>
                <w:rFonts w:cs="Arial"/>
                <w:sz w:val="22"/>
              </w:rPr>
              <w:t>Demonstrates correct venepuncture technique</w:t>
            </w:r>
          </w:p>
        </w:tc>
        <w:tc>
          <w:tcPr>
            <w:tcW w:w="553" w:type="pct"/>
          </w:tcPr>
          <w:p w14:paraId="2E3AC28C" w14:textId="77777777" w:rsidR="003213D1" w:rsidRPr="00A67549" w:rsidRDefault="003213D1" w:rsidP="00C46190">
            <w:pPr>
              <w:rPr>
                <w:sz w:val="22"/>
              </w:rPr>
            </w:pPr>
          </w:p>
        </w:tc>
      </w:tr>
      <w:tr w:rsidR="003213D1" w:rsidRPr="00EF517D" w14:paraId="089AC3F5" w14:textId="77777777" w:rsidTr="002C6632">
        <w:trPr>
          <w:trHeight w:val="34"/>
        </w:trPr>
        <w:tc>
          <w:tcPr>
            <w:tcW w:w="4447" w:type="pct"/>
            <w:shd w:val="clear" w:color="auto" w:fill="auto"/>
          </w:tcPr>
          <w:p w14:paraId="65E18ABC" w14:textId="30C826EF" w:rsidR="003213D1" w:rsidRPr="003213D1" w:rsidRDefault="003213D1" w:rsidP="003213D1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cs="Arial"/>
                <w:sz w:val="22"/>
              </w:rPr>
            </w:pPr>
            <w:r w:rsidRPr="003213D1">
              <w:rPr>
                <w:rFonts w:cs="Arial"/>
                <w:sz w:val="22"/>
              </w:rPr>
              <w:t>Collects blood in correct order of draw</w:t>
            </w:r>
          </w:p>
        </w:tc>
        <w:tc>
          <w:tcPr>
            <w:tcW w:w="553" w:type="pct"/>
          </w:tcPr>
          <w:p w14:paraId="189433FA" w14:textId="77777777" w:rsidR="003213D1" w:rsidRPr="00A67549" w:rsidRDefault="003213D1" w:rsidP="00C46190">
            <w:pPr>
              <w:rPr>
                <w:sz w:val="22"/>
              </w:rPr>
            </w:pPr>
          </w:p>
        </w:tc>
      </w:tr>
      <w:tr w:rsidR="003213D1" w:rsidRPr="00EF517D" w14:paraId="42941493" w14:textId="77777777" w:rsidTr="002C6632">
        <w:trPr>
          <w:trHeight w:val="34"/>
        </w:trPr>
        <w:tc>
          <w:tcPr>
            <w:tcW w:w="4447" w:type="pct"/>
            <w:shd w:val="clear" w:color="auto" w:fill="auto"/>
          </w:tcPr>
          <w:p w14:paraId="345C4215" w14:textId="3A4CC6D2" w:rsidR="003213D1" w:rsidRPr="003213D1" w:rsidRDefault="003213D1" w:rsidP="003213D1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cs="Arial"/>
                <w:sz w:val="22"/>
              </w:rPr>
            </w:pPr>
            <w:r w:rsidRPr="003213D1">
              <w:rPr>
                <w:rFonts w:cs="Arial"/>
                <w:sz w:val="22"/>
              </w:rPr>
              <w:t>Observes for potential side effects during venepuncture</w:t>
            </w:r>
          </w:p>
        </w:tc>
        <w:tc>
          <w:tcPr>
            <w:tcW w:w="553" w:type="pct"/>
          </w:tcPr>
          <w:p w14:paraId="525FDC52" w14:textId="77777777" w:rsidR="003213D1" w:rsidRPr="00A67549" w:rsidRDefault="003213D1" w:rsidP="00C46190">
            <w:pPr>
              <w:rPr>
                <w:sz w:val="22"/>
              </w:rPr>
            </w:pPr>
          </w:p>
        </w:tc>
      </w:tr>
      <w:tr w:rsidR="003213D1" w:rsidRPr="00EF517D" w14:paraId="16A6FF21" w14:textId="77777777" w:rsidTr="002C6632">
        <w:trPr>
          <w:trHeight w:val="34"/>
        </w:trPr>
        <w:tc>
          <w:tcPr>
            <w:tcW w:w="4447" w:type="pct"/>
            <w:shd w:val="clear" w:color="auto" w:fill="auto"/>
          </w:tcPr>
          <w:p w14:paraId="45E61CA0" w14:textId="4FE5DF0B" w:rsidR="003213D1" w:rsidRPr="003213D1" w:rsidRDefault="003213D1" w:rsidP="003213D1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cs="Arial"/>
                <w:sz w:val="22"/>
              </w:rPr>
            </w:pPr>
            <w:r w:rsidRPr="003213D1">
              <w:rPr>
                <w:rFonts w:cs="Arial"/>
                <w:sz w:val="22"/>
              </w:rPr>
              <w:t>Successful venepuncture</w:t>
            </w:r>
          </w:p>
        </w:tc>
        <w:tc>
          <w:tcPr>
            <w:tcW w:w="553" w:type="pct"/>
          </w:tcPr>
          <w:p w14:paraId="27E4FC12" w14:textId="77777777" w:rsidR="003213D1" w:rsidRPr="00A67549" w:rsidRDefault="003213D1" w:rsidP="00C46190">
            <w:pPr>
              <w:rPr>
                <w:sz w:val="22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64"/>
        <w:tblW w:w="5000" w:type="pct"/>
        <w:tblLook w:val="04A0" w:firstRow="1" w:lastRow="0" w:firstColumn="1" w:lastColumn="0" w:noHBand="0" w:noVBand="1"/>
      </w:tblPr>
      <w:tblGrid>
        <w:gridCol w:w="5666"/>
        <w:gridCol w:w="12"/>
        <w:gridCol w:w="4516"/>
      </w:tblGrid>
      <w:tr w:rsidR="002C6632" w:rsidRPr="00EF517D" w14:paraId="4ED44011" w14:textId="77777777" w:rsidTr="002C6632">
        <w:trPr>
          <w:trHeight w:val="77"/>
        </w:trPr>
        <w:tc>
          <w:tcPr>
            <w:tcW w:w="5000" w:type="pct"/>
            <w:gridSpan w:val="3"/>
            <w:shd w:val="clear" w:color="auto" w:fill="auto"/>
          </w:tcPr>
          <w:p w14:paraId="0A25D442" w14:textId="77777777" w:rsidR="002C6632" w:rsidRPr="002C6632" w:rsidRDefault="002C6632" w:rsidP="002C6632">
            <w:pPr>
              <w:rPr>
                <w:b/>
                <w:bCs/>
                <w:sz w:val="22"/>
                <w:szCs w:val="20"/>
              </w:rPr>
            </w:pPr>
            <w:r>
              <w:rPr>
                <w:b/>
                <w:bCs/>
                <w:sz w:val="22"/>
                <w:szCs w:val="20"/>
              </w:rPr>
              <w:t>Comment:</w:t>
            </w:r>
          </w:p>
          <w:p w14:paraId="684CA9C3" w14:textId="77777777" w:rsidR="002C6632" w:rsidRPr="008D282E" w:rsidRDefault="002C6632" w:rsidP="002C6632">
            <w:pPr>
              <w:spacing w:line="360" w:lineRule="auto"/>
              <w:ind w:left="-709"/>
              <w:rPr>
                <w:rFonts w:cs="Arial"/>
                <w:sz w:val="22"/>
                <w:u w:val="single"/>
              </w:rPr>
            </w:pPr>
          </w:p>
          <w:p w14:paraId="60198A1C" w14:textId="77777777" w:rsidR="002C6632" w:rsidRPr="00EF517D" w:rsidRDefault="002C6632" w:rsidP="002C6632">
            <w:pPr>
              <w:ind w:left="720"/>
            </w:pPr>
            <w:proofErr w:type="gramStart"/>
            <w:r w:rsidRPr="00882D32">
              <w:rPr>
                <w:rFonts w:ascii="Cambria Math" w:hAnsi="Cambria Math" w:cs="Cambria Math"/>
                <w:sz w:val="22"/>
              </w:rPr>
              <w:t>⃝</w:t>
            </w:r>
            <w:r w:rsidRPr="00882D32">
              <w:rPr>
                <w:rFonts w:cs="Arial"/>
                <w:sz w:val="22"/>
              </w:rPr>
              <w:t xml:space="preserve">  Competency</w:t>
            </w:r>
            <w:proofErr w:type="gramEnd"/>
            <w:r w:rsidRPr="00882D32">
              <w:rPr>
                <w:rFonts w:cs="Arial"/>
                <w:sz w:val="22"/>
              </w:rPr>
              <w:t xml:space="preserve"> achieved  </w:t>
            </w:r>
            <w:r>
              <w:rPr>
                <w:rFonts w:cs="Arial"/>
                <w:sz w:val="22"/>
              </w:rPr>
              <w:t xml:space="preserve">  </w:t>
            </w:r>
            <w:r w:rsidRPr="00882D32">
              <w:rPr>
                <w:rFonts w:cs="Arial"/>
                <w:sz w:val="22"/>
              </w:rPr>
              <w:t xml:space="preserve">             </w:t>
            </w:r>
            <w:r w:rsidRPr="00882D32">
              <w:rPr>
                <w:rFonts w:ascii="Cambria Math" w:hAnsi="Cambria Math" w:cs="Cambria Math"/>
                <w:sz w:val="22"/>
              </w:rPr>
              <w:t>⃝</w:t>
            </w:r>
            <w:r w:rsidRPr="00882D32">
              <w:rPr>
                <w:rFonts w:cs="Arial"/>
                <w:sz w:val="22"/>
              </w:rPr>
              <w:t xml:space="preserve">  Competency NOT achieved</w:t>
            </w:r>
          </w:p>
        </w:tc>
      </w:tr>
      <w:tr w:rsidR="002C6632" w:rsidRPr="00EF517D" w14:paraId="4F94FA86" w14:textId="77777777" w:rsidTr="002C6632">
        <w:tc>
          <w:tcPr>
            <w:tcW w:w="2785" w:type="pct"/>
            <w:gridSpan w:val="2"/>
            <w:shd w:val="clear" w:color="auto" w:fill="auto"/>
          </w:tcPr>
          <w:p w14:paraId="3FAABB98" w14:textId="77777777" w:rsidR="002C6632" w:rsidRPr="001405A6" w:rsidRDefault="002C6632" w:rsidP="002C6632">
            <w:pPr>
              <w:rPr>
                <w:sz w:val="22"/>
                <w:szCs w:val="20"/>
              </w:rPr>
            </w:pPr>
            <w:r>
              <w:rPr>
                <w:b/>
                <w:bCs/>
                <w:sz w:val="22"/>
                <w:szCs w:val="20"/>
              </w:rPr>
              <w:t>Supervisor Name:</w:t>
            </w:r>
          </w:p>
        </w:tc>
        <w:tc>
          <w:tcPr>
            <w:tcW w:w="2215" w:type="pct"/>
          </w:tcPr>
          <w:p w14:paraId="13EB93E2" w14:textId="77777777" w:rsidR="002C6632" w:rsidRPr="001405A6" w:rsidRDefault="002C6632" w:rsidP="002C6632">
            <w:p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Designation</w:t>
            </w:r>
            <w:r w:rsidRPr="001405A6">
              <w:rPr>
                <w:sz w:val="22"/>
                <w:szCs w:val="20"/>
              </w:rPr>
              <w:t>:</w:t>
            </w:r>
          </w:p>
        </w:tc>
      </w:tr>
      <w:tr w:rsidR="002C6632" w:rsidRPr="00EF517D" w14:paraId="6E05DBC3" w14:textId="77777777" w:rsidTr="002C6632">
        <w:tc>
          <w:tcPr>
            <w:tcW w:w="2779" w:type="pct"/>
            <w:shd w:val="clear" w:color="auto" w:fill="auto"/>
          </w:tcPr>
          <w:p w14:paraId="215BD414" w14:textId="77777777" w:rsidR="002C6632" w:rsidRDefault="002C6632" w:rsidP="002C6632">
            <w:pPr>
              <w:rPr>
                <w:b/>
                <w:bCs/>
                <w:sz w:val="22"/>
                <w:szCs w:val="20"/>
              </w:rPr>
            </w:pPr>
            <w:r>
              <w:rPr>
                <w:b/>
                <w:bCs/>
                <w:sz w:val="22"/>
                <w:szCs w:val="20"/>
              </w:rPr>
              <w:t>Signature:</w:t>
            </w:r>
          </w:p>
        </w:tc>
        <w:tc>
          <w:tcPr>
            <w:tcW w:w="2221" w:type="pct"/>
            <w:gridSpan w:val="2"/>
          </w:tcPr>
          <w:p w14:paraId="5AE3BE3C" w14:textId="77777777" w:rsidR="002C6632" w:rsidRDefault="002C6632" w:rsidP="002C6632">
            <w:p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Date:</w:t>
            </w:r>
          </w:p>
        </w:tc>
      </w:tr>
    </w:tbl>
    <w:p w14:paraId="6812A5F2" w14:textId="0EAE3FF0" w:rsidR="00214F5D" w:rsidRPr="002C6632" w:rsidRDefault="003213D1" w:rsidP="002C6632">
      <w:pPr>
        <w:jc w:val="right"/>
        <w:rPr>
          <w:sz w:val="20"/>
          <w:szCs w:val="18"/>
        </w:rPr>
      </w:pPr>
      <w:r w:rsidRPr="002C6632">
        <w:rPr>
          <w:sz w:val="20"/>
          <w:szCs w:val="18"/>
        </w:rPr>
        <w:t>© North Metropolitan Health Service 2024</w:t>
      </w:r>
    </w:p>
    <w:sectPr w:rsidR="00214F5D" w:rsidRPr="002C6632" w:rsidSect="002C6632">
      <w:headerReference w:type="even" r:id="rId11"/>
      <w:headerReference w:type="default" r:id="rId12"/>
      <w:headerReference w:type="first" r:id="rId13"/>
      <w:pgSz w:w="11906" w:h="16838" w:code="9"/>
      <w:pgMar w:top="1559" w:right="851" w:bottom="1021" w:left="851" w:header="851" w:footer="198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344DAA" w14:textId="77777777" w:rsidR="00AE5E0C" w:rsidRDefault="00AE5E0C" w:rsidP="00613AB2">
      <w:r>
        <w:separator/>
      </w:r>
    </w:p>
  </w:endnote>
  <w:endnote w:type="continuationSeparator" w:id="0">
    <w:p w14:paraId="6943EC36" w14:textId="77777777" w:rsidR="00AE5E0C" w:rsidRDefault="00AE5E0C" w:rsidP="00613A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M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MTSt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198D8" w14:textId="77777777" w:rsidR="00AE5E0C" w:rsidRDefault="00AE5E0C" w:rsidP="00613AB2">
      <w:r>
        <w:separator/>
      </w:r>
    </w:p>
  </w:footnote>
  <w:footnote w:type="continuationSeparator" w:id="0">
    <w:p w14:paraId="675712F0" w14:textId="77777777" w:rsidR="00AE5E0C" w:rsidRDefault="00AE5E0C" w:rsidP="00613A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07565" w14:textId="05BD484A" w:rsidR="00426C7A" w:rsidRDefault="00426C7A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98B0371" wp14:editId="5476371C">
          <wp:simplePos x="0" y="0"/>
          <wp:positionH relativeFrom="page">
            <wp:align>right</wp:align>
          </wp:positionH>
          <wp:positionV relativeFrom="paragraph">
            <wp:posOffset>-523875</wp:posOffset>
          </wp:positionV>
          <wp:extent cx="7532545" cy="10654907"/>
          <wp:effectExtent l="0" t="0" r="0" b="0"/>
          <wp:wrapNone/>
          <wp:docPr id="7264701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MHS flyer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45" cy="10654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0B2C8" w14:textId="562D1F83" w:rsidR="00426C7A" w:rsidRDefault="00426C7A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C1EC57A" wp14:editId="12F17C19">
          <wp:simplePos x="0" y="0"/>
          <wp:positionH relativeFrom="page">
            <wp:align>right</wp:align>
          </wp:positionH>
          <wp:positionV relativeFrom="paragraph">
            <wp:posOffset>-523875</wp:posOffset>
          </wp:positionV>
          <wp:extent cx="7532545" cy="10654907"/>
          <wp:effectExtent l="0" t="0" r="0" b="0"/>
          <wp:wrapNone/>
          <wp:docPr id="115382059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MHS flyer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45" cy="10654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0514A" w14:textId="31450674" w:rsidR="00024862" w:rsidRDefault="00635297" w:rsidP="00613AB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0156735" wp14:editId="061C5084">
          <wp:simplePos x="0" y="0"/>
          <wp:positionH relativeFrom="page">
            <wp:align>right</wp:align>
          </wp:positionH>
          <wp:positionV relativeFrom="paragraph">
            <wp:posOffset>-517002</wp:posOffset>
          </wp:positionV>
          <wp:extent cx="7532545" cy="10654907"/>
          <wp:effectExtent l="0" t="0" r="0" b="0"/>
          <wp:wrapNone/>
          <wp:docPr id="2140822414" name="Picture 21408224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MHS flyer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45" cy="10654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C2ED9"/>
    <w:multiLevelType w:val="hybridMultilevel"/>
    <w:tmpl w:val="D7F439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737AC"/>
    <w:multiLevelType w:val="hybridMultilevel"/>
    <w:tmpl w:val="E014F4A4"/>
    <w:lvl w:ilvl="0" w:tplc="0C090001">
      <w:start w:val="1"/>
      <w:numFmt w:val="bullet"/>
      <w:lvlText w:val=""/>
      <w:lvlJc w:val="left"/>
      <w:pPr>
        <w:ind w:left="68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0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43" w:hanging="360"/>
      </w:pPr>
      <w:rPr>
        <w:rFonts w:ascii="Wingdings" w:hAnsi="Wingdings" w:hint="default"/>
      </w:rPr>
    </w:lvl>
  </w:abstractNum>
  <w:abstractNum w:abstractNumId="2" w15:restartNumberingAfterBreak="0">
    <w:nsid w:val="10722494"/>
    <w:multiLevelType w:val="hybridMultilevel"/>
    <w:tmpl w:val="F26CDFD4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11AA633F"/>
    <w:multiLevelType w:val="hybridMultilevel"/>
    <w:tmpl w:val="48E843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EF4257"/>
    <w:multiLevelType w:val="hybridMultilevel"/>
    <w:tmpl w:val="898C35D6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14384A40"/>
    <w:multiLevelType w:val="hybridMultilevel"/>
    <w:tmpl w:val="5B88CA96"/>
    <w:lvl w:ilvl="0" w:tplc="0C090001">
      <w:start w:val="1"/>
      <w:numFmt w:val="bullet"/>
      <w:lvlText w:val=""/>
      <w:lvlJc w:val="left"/>
      <w:pPr>
        <w:ind w:left="68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0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43" w:hanging="360"/>
      </w:pPr>
      <w:rPr>
        <w:rFonts w:ascii="Wingdings" w:hAnsi="Wingdings" w:hint="default"/>
      </w:rPr>
    </w:lvl>
  </w:abstractNum>
  <w:abstractNum w:abstractNumId="6" w15:restartNumberingAfterBreak="0">
    <w:nsid w:val="35511B75"/>
    <w:multiLevelType w:val="hybridMultilevel"/>
    <w:tmpl w:val="C2BC2F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256667"/>
    <w:multiLevelType w:val="hybridMultilevel"/>
    <w:tmpl w:val="9132D1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A062B0"/>
    <w:multiLevelType w:val="hybridMultilevel"/>
    <w:tmpl w:val="6BC6EB68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50DA0C68"/>
    <w:multiLevelType w:val="hybridMultilevel"/>
    <w:tmpl w:val="750CAE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610583"/>
    <w:multiLevelType w:val="hybridMultilevel"/>
    <w:tmpl w:val="121284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B67042"/>
    <w:multiLevelType w:val="hybridMultilevel"/>
    <w:tmpl w:val="B630E1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CA51E7"/>
    <w:multiLevelType w:val="hybridMultilevel"/>
    <w:tmpl w:val="24A897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CE7CED"/>
    <w:multiLevelType w:val="hybridMultilevel"/>
    <w:tmpl w:val="5762BA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2F776BD"/>
    <w:multiLevelType w:val="hybridMultilevel"/>
    <w:tmpl w:val="F2B80AF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85113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E433B1"/>
    <w:multiLevelType w:val="hybridMultilevel"/>
    <w:tmpl w:val="A9A247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D50738"/>
    <w:multiLevelType w:val="hybridMultilevel"/>
    <w:tmpl w:val="CFAE02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F0096F"/>
    <w:multiLevelType w:val="hybridMultilevel"/>
    <w:tmpl w:val="532E5FF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7A53F2D"/>
    <w:multiLevelType w:val="hybridMultilevel"/>
    <w:tmpl w:val="1C52C4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E87EBA"/>
    <w:multiLevelType w:val="hybridMultilevel"/>
    <w:tmpl w:val="C53282F0"/>
    <w:lvl w:ilvl="0" w:tplc="A44683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302357"/>
    <w:multiLevelType w:val="hybridMultilevel"/>
    <w:tmpl w:val="F4A298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4426ED"/>
    <w:multiLevelType w:val="hybridMultilevel"/>
    <w:tmpl w:val="2A4E58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4647980">
    <w:abstractNumId w:val="14"/>
  </w:num>
  <w:num w:numId="2" w16cid:durableId="1307852659">
    <w:abstractNumId w:val="8"/>
  </w:num>
  <w:num w:numId="3" w16cid:durableId="323557263">
    <w:abstractNumId w:val="7"/>
  </w:num>
  <w:num w:numId="4" w16cid:durableId="731537702">
    <w:abstractNumId w:val="2"/>
  </w:num>
  <w:num w:numId="5" w16cid:durableId="979917512">
    <w:abstractNumId w:val="4"/>
  </w:num>
  <w:num w:numId="6" w16cid:durableId="175460565">
    <w:abstractNumId w:val="15"/>
  </w:num>
  <w:num w:numId="7" w16cid:durableId="2010985848">
    <w:abstractNumId w:val="0"/>
  </w:num>
  <w:num w:numId="8" w16cid:durableId="2140998320">
    <w:abstractNumId w:val="11"/>
  </w:num>
  <w:num w:numId="9" w16cid:durableId="2322894">
    <w:abstractNumId w:val="9"/>
  </w:num>
  <w:num w:numId="10" w16cid:durableId="25640991">
    <w:abstractNumId w:val="19"/>
  </w:num>
  <w:num w:numId="11" w16cid:durableId="863249269">
    <w:abstractNumId w:val="3"/>
  </w:num>
  <w:num w:numId="12" w16cid:durableId="666515330">
    <w:abstractNumId w:val="16"/>
  </w:num>
  <w:num w:numId="13" w16cid:durableId="1113474897">
    <w:abstractNumId w:val="21"/>
  </w:num>
  <w:num w:numId="14" w16cid:durableId="165441774">
    <w:abstractNumId w:val="12"/>
  </w:num>
  <w:num w:numId="15" w16cid:durableId="301272360">
    <w:abstractNumId w:val="17"/>
  </w:num>
  <w:num w:numId="16" w16cid:durableId="1370882536">
    <w:abstractNumId w:val="10"/>
  </w:num>
  <w:num w:numId="17" w16cid:durableId="1220215593">
    <w:abstractNumId w:val="20"/>
  </w:num>
  <w:num w:numId="18" w16cid:durableId="1244267158">
    <w:abstractNumId w:val="6"/>
  </w:num>
  <w:num w:numId="19" w16cid:durableId="1507087972">
    <w:abstractNumId w:val="18"/>
  </w:num>
  <w:num w:numId="20" w16cid:durableId="283460182">
    <w:abstractNumId w:val="5"/>
  </w:num>
  <w:num w:numId="21" w16cid:durableId="2073648514">
    <w:abstractNumId w:val="1"/>
  </w:num>
  <w:num w:numId="22" w16cid:durableId="72830529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hideSpellingErrors/>
  <w:hideGrammaticalErrors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E37"/>
    <w:rsid w:val="00024862"/>
    <w:rsid w:val="00033095"/>
    <w:rsid w:val="000610D2"/>
    <w:rsid w:val="000847EF"/>
    <w:rsid w:val="000E4B87"/>
    <w:rsid w:val="0013662A"/>
    <w:rsid w:val="001405A6"/>
    <w:rsid w:val="001437E0"/>
    <w:rsid w:val="00143D18"/>
    <w:rsid w:val="00144D87"/>
    <w:rsid w:val="00153F56"/>
    <w:rsid w:val="00154857"/>
    <w:rsid w:val="00171B7B"/>
    <w:rsid w:val="00194BF5"/>
    <w:rsid w:val="001C7D1F"/>
    <w:rsid w:val="001E2DE5"/>
    <w:rsid w:val="001F3DED"/>
    <w:rsid w:val="001F6030"/>
    <w:rsid w:val="001F68E9"/>
    <w:rsid w:val="00212147"/>
    <w:rsid w:val="00214F5D"/>
    <w:rsid w:val="00217F68"/>
    <w:rsid w:val="00220E8F"/>
    <w:rsid w:val="0023092A"/>
    <w:rsid w:val="00290871"/>
    <w:rsid w:val="002A54A2"/>
    <w:rsid w:val="002B1530"/>
    <w:rsid w:val="002C143E"/>
    <w:rsid w:val="002C6632"/>
    <w:rsid w:val="002C7D7D"/>
    <w:rsid w:val="002E3E37"/>
    <w:rsid w:val="002E5F5B"/>
    <w:rsid w:val="002E751D"/>
    <w:rsid w:val="00314C7C"/>
    <w:rsid w:val="003213D1"/>
    <w:rsid w:val="00321C89"/>
    <w:rsid w:val="00331E86"/>
    <w:rsid w:val="00333649"/>
    <w:rsid w:val="00340CDB"/>
    <w:rsid w:val="00355004"/>
    <w:rsid w:val="003929E7"/>
    <w:rsid w:val="00397204"/>
    <w:rsid w:val="003A71C5"/>
    <w:rsid w:val="003E1C7B"/>
    <w:rsid w:val="003E59F2"/>
    <w:rsid w:val="00426C7A"/>
    <w:rsid w:val="004453A9"/>
    <w:rsid w:val="00466DB9"/>
    <w:rsid w:val="00467464"/>
    <w:rsid w:val="00471692"/>
    <w:rsid w:val="00492C70"/>
    <w:rsid w:val="004A1B99"/>
    <w:rsid w:val="004A230F"/>
    <w:rsid w:val="004A609E"/>
    <w:rsid w:val="004C2780"/>
    <w:rsid w:val="004C27CB"/>
    <w:rsid w:val="004C295A"/>
    <w:rsid w:val="004C6976"/>
    <w:rsid w:val="004D1FF6"/>
    <w:rsid w:val="004D477D"/>
    <w:rsid w:val="004E5548"/>
    <w:rsid w:val="004F5E6C"/>
    <w:rsid w:val="004F6F9F"/>
    <w:rsid w:val="00512A98"/>
    <w:rsid w:val="00521D1A"/>
    <w:rsid w:val="00535497"/>
    <w:rsid w:val="00557818"/>
    <w:rsid w:val="005601E6"/>
    <w:rsid w:val="0056716B"/>
    <w:rsid w:val="005863B4"/>
    <w:rsid w:val="00587BF5"/>
    <w:rsid w:val="005A409E"/>
    <w:rsid w:val="005B5ACB"/>
    <w:rsid w:val="005D2CED"/>
    <w:rsid w:val="005D455D"/>
    <w:rsid w:val="005F4054"/>
    <w:rsid w:val="00613AB2"/>
    <w:rsid w:val="00633859"/>
    <w:rsid w:val="00635297"/>
    <w:rsid w:val="006659E0"/>
    <w:rsid w:val="00682791"/>
    <w:rsid w:val="006D51C7"/>
    <w:rsid w:val="006D6246"/>
    <w:rsid w:val="006E7DF1"/>
    <w:rsid w:val="006F1E2D"/>
    <w:rsid w:val="006F52D0"/>
    <w:rsid w:val="00700DE6"/>
    <w:rsid w:val="00701683"/>
    <w:rsid w:val="007137AB"/>
    <w:rsid w:val="00726097"/>
    <w:rsid w:val="00753150"/>
    <w:rsid w:val="00761BE9"/>
    <w:rsid w:val="0077027C"/>
    <w:rsid w:val="007A2608"/>
    <w:rsid w:val="007A46E7"/>
    <w:rsid w:val="007D3AE7"/>
    <w:rsid w:val="007D793C"/>
    <w:rsid w:val="007E51D8"/>
    <w:rsid w:val="00805888"/>
    <w:rsid w:val="008146FC"/>
    <w:rsid w:val="00821645"/>
    <w:rsid w:val="008371A9"/>
    <w:rsid w:val="008634C9"/>
    <w:rsid w:val="00881846"/>
    <w:rsid w:val="00882643"/>
    <w:rsid w:val="00897837"/>
    <w:rsid w:val="008B13EA"/>
    <w:rsid w:val="008C14AA"/>
    <w:rsid w:val="008C33F6"/>
    <w:rsid w:val="008F7FE4"/>
    <w:rsid w:val="0090330B"/>
    <w:rsid w:val="00916CF6"/>
    <w:rsid w:val="009268E4"/>
    <w:rsid w:val="00930DF8"/>
    <w:rsid w:val="00944920"/>
    <w:rsid w:val="0094549C"/>
    <w:rsid w:val="009668ED"/>
    <w:rsid w:val="00981DA1"/>
    <w:rsid w:val="00990D6C"/>
    <w:rsid w:val="009A634A"/>
    <w:rsid w:val="009B0844"/>
    <w:rsid w:val="009B7245"/>
    <w:rsid w:val="009C6F55"/>
    <w:rsid w:val="00A4142A"/>
    <w:rsid w:val="00A45487"/>
    <w:rsid w:val="00A60A00"/>
    <w:rsid w:val="00A67549"/>
    <w:rsid w:val="00A91C4C"/>
    <w:rsid w:val="00AA1620"/>
    <w:rsid w:val="00AC7E60"/>
    <w:rsid w:val="00AE5E0C"/>
    <w:rsid w:val="00AF0C79"/>
    <w:rsid w:val="00B13A58"/>
    <w:rsid w:val="00B21721"/>
    <w:rsid w:val="00B21ED2"/>
    <w:rsid w:val="00B4214A"/>
    <w:rsid w:val="00BA6CD4"/>
    <w:rsid w:val="00BB5682"/>
    <w:rsid w:val="00BB59B3"/>
    <w:rsid w:val="00BD41EB"/>
    <w:rsid w:val="00BD7C33"/>
    <w:rsid w:val="00BE3C2D"/>
    <w:rsid w:val="00C05DD4"/>
    <w:rsid w:val="00C13151"/>
    <w:rsid w:val="00C232D0"/>
    <w:rsid w:val="00C7143D"/>
    <w:rsid w:val="00C729CE"/>
    <w:rsid w:val="00C845F5"/>
    <w:rsid w:val="00CC5EE7"/>
    <w:rsid w:val="00CF2778"/>
    <w:rsid w:val="00CF64E2"/>
    <w:rsid w:val="00D102A2"/>
    <w:rsid w:val="00D147D4"/>
    <w:rsid w:val="00D3569D"/>
    <w:rsid w:val="00D46FED"/>
    <w:rsid w:val="00D60603"/>
    <w:rsid w:val="00D636EE"/>
    <w:rsid w:val="00D66DC6"/>
    <w:rsid w:val="00D9301F"/>
    <w:rsid w:val="00DB0B5A"/>
    <w:rsid w:val="00DC6C02"/>
    <w:rsid w:val="00DD22D0"/>
    <w:rsid w:val="00DE4BFE"/>
    <w:rsid w:val="00E13220"/>
    <w:rsid w:val="00E40563"/>
    <w:rsid w:val="00E47483"/>
    <w:rsid w:val="00E54383"/>
    <w:rsid w:val="00E846EA"/>
    <w:rsid w:val="00EB0A2C"/>
    <w:rsid w:val="00EC02E2"/>
    <w:rsid w:val="00ED062B"/>
    <w:rsid w:val="00F201F2"/>
    <w:rsid w:val="00F20A1F"/>
    <w:rsid w:val="00F442A0"/>
    <w:rsid w:val="00F47422"/>
    <w:rsid w:val="00F50EB5"/>
    <w:rsid w:val="00F54250"/>
    <w:rsid w:val="00F647BD"/>
    <w:rsid w:val="00F74CC7"/>
    <w:rsid w:val="00F86023"/>
    <w:rsid w:val="00F9320D"/>
    <w:rsid w:val="00F96CD9"/>
    <w:rsid w:val="00FA7313"/>
    <w:rsid w:val="00FC1B1A"/>
    <w:rsid w:val="00FC6F5C"/>
    <w:rsid w:val="00FF0D8D"/>
    <w:rsid w:val="00FF1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46358D"/>
  <w15:chartTrackingRefBased/>
  <w15:docId w15:val="{0B6F5162-AD3B-4E25-9DCE-85E2E94A0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2"/>
    <w:qFormat/>
    <w:rsid w:val="00613AB2"/>
    <w:pPr>
      <w:spacing w:after="170"/>
    </w:pPr>
    <w:rPr>
      <w:rFonts w:ascii="Arial" w:hAnsi="Arial"/>
      <w:color w:val="495965"/>
      <w:sz w:val="24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0330B"/>
    <w:pPr>
      <w:keepNext/>
      <w:keepLines/>
      <w:spacing w:before="480" w:after="480"/>
      <w:ind w:right="29"/>
      <w:outlineLvl w:val="0"/>
    </w:pPr>
    <w:rPr>
      <w:rFonts w:eastAsia="Times New Roman"/>
      <w:b/>
      <w:bCs/>
      <w:color w:val="3D3478" w:themeColor="accent1"/>
      <w:sz w:val="64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90330B"/>
    <w:pPr>
      <w:keepNext/>
      <w:keepLines/>
      <w:spacing w:before="280" w:after="100"/>
      <w:outlineLvl w:val="1"/>
    </w:pPr>
    <w:rPr>
      <w:rFonts w:eastAsia="Times New Roman"/>
      <w:b/>
      <w:bCs/>
      <w:color w:val="3D3478" w:themeColor="accent1"/>
      <w:sz w:val="30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90330B"/>
    <w:pPr>
      <w:keepNext/>
      <w:keepLines/>
      <w:spacing w:before="260" w:after="100"/>
      <w:outlineLvl w:val="2"/>
    </w:pPr>
    <w:rPr>
      <w:rFonts w:eastAsia="Times New Roman"/>
      <w:b/>
      <w:bCs/>
      <w:color w:val="3D3478" w:themeColor="accent1"/>
      <w:sz w:val="26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rsid w:val="00171B7B"/>
    <w:pPr>
      <w:keepNext/>
      <w:keepLines/>
      <w:spacing w:before="240" w:after="60"/>
      <w:outlineLvl w:val="3"/>
    </w:pPr>
    <w:rPr>
      <w:rFonts w:eastAsia="Times New Roman"/>
      <w:b/>
      <w:bCs/>
      <w:iCs/>
      <w:color w:val="464E56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91C4C"/>
    <w:pPr>
      <w:keepNext/>
      <w:keepLines/>
      <w:spacing w:before="200" w:after="0"/>
      <w:outlineLvl w:val="4"/>
    </w:pPr>
    <w:rPr>
      <w:rFonts w:eastAsia="Times New Roman"/>
      <w:color w:val="000000"/>
      <w:szCs w:val="20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A91C4C"/>
    <w:pPr>
      <w:keepNext/>
      <w:keepLines/>
      <w:spacing w:before="200" w:after="0"/>
      <w:outlineLvl w:val="5"/>
    </w:pPr>
    <w:rPr>
      <w:rFonts w:eastAsia="Times New Roman"/>
      <w:i/>
      <w:iCs/>
      <w:color w:val="000000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A91C4C"/>
    <w:pPr>
      <w:keepNext/>
      <w:keepLines/>
      <w:spacing w:before="200" w:after="0"/>
      <w:outlineLvl w:val="6"/>
    </w:pPr>
    <w:rPr>
      <w:rFonts w:eastAsia="Times New Roman"/>
      <w:i/>
      <w:iCs/>
      <w:color w:val="000000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91C4C"/>
    <w:pPr>
      <w:keepNext/>
      <w:keepLines/>
      <w:spacing w:before="200" w:after="0"/>
      <w:outlineLvl w:val="7"/>
    </w:pPr>
    <w:rPr>
      <w:rFonts w:eastAsia="Times New Roman"/>
      <w:color w:val="000000"/>
      <w:szCs w:val="20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91C4C"/>
    <w:pPr>
      <w:keepNext/>
      <w:keepLines/>
      <w:spacing w:before="200" w:after="0"/>
      <w:outlineLvl w:val="8"/>
    </w:pPr>
    <w:rPr>
      <w:rFonts w:eastAsia="Times New Roman"/>
      <w:i/>
      <w:iCs/>
      <w:color w:val="00000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link w:val="Heading5"/>
    <w:uiPriority w:val="9"/>
    <w:semiHidden/>
    <w:rsid w:val="00A91C4C"/>
    <w:rPr>
      <w:rFonts w:ascii="Arial" w:eastAsia="Times New Roman" w:hAnsi="Arial" w:cs="Times New Roman"/>
      <w:color w:val="000000"/>
      <w:sz w:val="24"/>
    </w:rPr>
  </w:style>
  <w:style w:type="paragraph" w:customStyle="1" w:styleId="Headlines">
    <w:name w:val="Headlines"/>
    <w:basedOn w:val="Normal"/>
    <w:next w:val="Subheadlines"/>
    <w:rsid w:val="004C2780"/>
    <w:pPr>
      <w:spacing w:before="240" w:after="660"/>
    </w:pPr>
    <w:rPr>
      <w:b/>
      <w:color w:val="000000"/>
      <w:sz w:val="60"/>
    </w:rPr>
  </w:style>
  <w:style w:type="paragraph" w:customStyle="1" w:styleId="Subheadlines">
    <w:name w:val="Sub headlines"/>
    <w:basedOn w:val="Normal"/>
    <w:next w:val="Normal"/>
    <w:rsid w:val="00171B7B"/>
    <w:rPr>
      <w:b/>
      <w:color w:val="000000"/>
      <w:sz w:val="32"/>
    </w:rPr>
  </w:style>
  <w:style w:type="paragraph" w:styleId="ListParagraph">
    <w:name w:val="List Paragraph"/>
    <w:basedOn w:val="Normal"/>
    <w:uiPriority w:val="34"/>
    <w:qFormat/>
    <w:rsid w:val="00171B7B"/>
    <w:pPr>
      <w:ind w:left="720"/>
      <w:contextualSpacing/>
    </w:pPr>
  </w:style>
  <w:style w:type="character" w:customStyle="1" w:styleId="Italics">
    <w:name w:val="Italics"/>
    <w:uiPriority w:val="2"/>
    <w:rsid w:val="00897837"/>
    <w:rPr>
      <w:i/>
    </w:rPr>
  </w:style>
  <w:style w:type="character" w:customStyle="1" w:styleId="Bold">
    <w:name w:val="Bold"/>
    <w:uiPriority w:val="2"/>
    <w:rsid w:val="008F7FE4"/>
    <w:rPr>
      <w:b/>
    </w:rPr>
  </w:style>
  <w:style w:type="character" w:customStyle="1" w:styleId="Heading1Char">
    <w:name w:val="Heading 1 Char"/>
    <w:link w:val="Heading1"/>
    <w:uiPriority w:val="9"/>
    <w:rsid w:val="0090330B"/>
    <w:rPr>
      <w:rFonts w:ascii="Arial" w:eastAsia="Times New Roman" w:hAnsi="Arial"/>
      <w:b/>
      <w:bCs/>
      <w:color w:val="3D3478" w:themeColor="accent1"/>
      <w:sz w:val="64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90330B"/>
    <w:rPr>
      <w:rFonts w:ascii="Arial" w:eastAsia="Times New Roman" w:hAnsi="Arial"/>
      <w:b/>
      <w:bCs/>
      <w:color w:val="3D3478" w:themeColor="accent1"/>
      <w:sz w:val="30"/>
      <w:szCs w:val="26"/>
      <w:lang w:val="x-none" w:eastAsia="x-none"/>
    </w:rPr>
  </w:style>
  <w:style w:type="character" w:customStyle="1" w:styleId="Heading3Char">
    <w:name w:val="Heading 3 Char"/>
    <w:link w:val="Heading3"/>
    <w:uiPriority w:val="9"/>
    <w:rsid w:val="0090330B"/>
    <w:rPr>
      <w:rFonts w:ascii="Arial" w:eastAsia="Times New Roman" w:hAnsi="Arial"/>
      <w:b/>
      <w:bCs/>
      <w:color w:val="3D3478" w:themeColor="accent1"/>
      <w:sz w:val="26"/>
      <w:lang w:val="x-none" w:eastAsia="x-none"/>
    </w:rPr>
  </w:style>
  <w:style w:type="character" w:customStyle="1" w:styleId="Heading4Char">
    <w:name w:val="Heading 4 Char"/>
    <w:link w:val="Heading4"/>
    <w:uiPriority w:val="9"/>
    <w:rsid w:val="00171B7B"/>
    <w:rPr>
      <w:rFonts w:ascii="Arial" w:eastAsia="Times New Roman" w:hAnsi="Arial" w:cs="Times New Roman"/>
      <w:b/>
      <w:bCs/>
      <w:iCs/>
      <w:color w:val="464E56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81DA1"/>
    <w:pPr>
      <w:spacing w:after="0" w:line="276" w:lineRule="auto"/>
      <w:outlineLvl w:val="9"/>
    </w:pPr>
    <w:rPr>
      <w:rFonts w:ascii="Cambria" w:hAnsi="Cambria"/>
      <w:color w:val="630C23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DE4BFE"/>
    <w:pPr>
      <w:spacing w:after="100"/>
    </w:pPr>
    <w:rPr>
      <w:b/>
      <w:color w:val="000000"/>
    </w:rPr>
  </w:style>
  <w:style w:type="paragraph" w:styleId="TOC2">
    <w:name w:val="toc 2"/>
    <w:basedOn w:val="Normal"/>
    <w:next w:val="Normal"/>
    <w:autoRedefine/>
    <w:uiPriority w:val="39"/>
    <w:rsid w:val="00171B7B"/>
    <w:pPr>
      <w:spacing w:after="100"/>
      <w:ind w:left="240"/>
    </w:pPr>
    <w:rPr>
      <w:color w:val="000000"/>
    </w:rPr>
  </w:style>
  <w:style w:type="paragraph" w:styleId="TOC3">
    <w:name w:val="toc 3"/>
    <w:basedOn w:val="Normal"/>
    <w:next w:val="Normal"/>
    <w:autoRedefine/>
    <w:uiPriority w:val="39"/>
    <w:rsid w:val="00DE4BFE"/>
    <w:pPr>
      <w:spacing w:after="100"/>
      <w:ind w:left="480"/>
    </w:pPr>
    <w:rPr>
      <w:color w:val="000000"/>
    </w:rPr>
  </w:style>
  <w:style w:type="character" w:styleId="Hyperlink">
    <w:name w:val="Hyperlink"/>
    <w:uiPriority w:val="99"/>
    <w:unhideWhenUsed/>
    <w:rsid w:val="00990D6C"/>
    <w:rPr>
      <w:rFonts w:ascii="Arial" w:hAnsi="Arial"/>
      <w:color w:val="004B8D"/>
      <w:sz w:val="24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981DA1"/>
    <w:pPr>
      <w:spacing w:after="0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981DA1"/>
    <w:rPr>
      <w:rFonts w:ascii="Tahoma" w:hAnsi="Tahoma" w:cs="Tahoma"/>
      <w:sz w:val="16"/>
      <w:szCs w:val="16"/>
    </w:rPr>
  </w:style>
  <w:style w:type="character" w:customStyle="1" w:styleId="Heading6Char">
    <w:name w:val="Heading 6 Char"/>
    <w:link w:val="Heading6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</w:rPr>
  </w:style>
  <w:style w:type="character" w:customStyle="1" w:styleId="Heading7Char">
    <w:name w:val="Heading 7 Char"/>
    <w:link w:val="Heading7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</w:rPr>
  </w:style>
  <w:style w:type="character" w:customStyle="1" w:styleId="Heading8Char">
    <w:name w:val="Heading 8 Char"/>
    <w:link w:val="Heading8"/>
    <w:uiPriority w:val="9"/>
    <w:semiHidden/>
    <w:rsid w:val="00A91C4C"/>
    <w:rPr>
      <w:rFonts w:ascii="Arial" w:eastAsia="Times New Roman" w:hAnsi="Arial" w:cs="Times New Roman"/>
      <w:color w:val="000000"/>
      <w:sz w:val="24"/>
      <w:szCs w:val="20"/>
    </w:rPr>
  </w:style>
  <w:style w:type="character" w:customStyle="1" w:styleId="Heading9Char">
    <w:name w:val="Heading 9 Char"/>
    <w:link w:val="Heading9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  <w:szCs w:val="20"/>
    </w:rPr>
  </w:style>
  <w:style w:type="table" w:styleId="TableGrid">
    <w:name w:val="Table Grid"/>
    <w:basedOn w:val="TableNormal"/>
    <w:uiPriority w:val="59"/>
    <w:rsid w:val="001F68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1">
    <w:name w:val="List Table 3 Accent 1"/>
    <w:basedOn w:val="TableNormal"/>
    <w:uiPriority w:val="48"/>
    <w:rsid w:val="00B21ED2"/>
    <w:tblPr>
      <w:tblStyleRowBandSize w:val="1"/>
      <w:tblStyleColBandSize w:val="1"/>
      <w:tblBorders>
        <w:top w:val="single" w:sz="4" w:space="0" w:color="3D3478" w:themeColor="accent1"/>
        <w:left w:val="single" w:sz="4" w:space="0" w:color="3D3478" w:themeColor="accent1"/>
        <w:bottom w:val="single" w:sz="4" w:space="0" w:color="3D3478" w:themeColor="accent1"/>
        <w:right w:val="single" w:sz="4" w:space="0" w:color="3D3478" w:themeColor="accent1"/>
        <w:insideH w:val="single" w:sz="4" w:space="0" w:color="3D3478" w:themeColor="accent1"/>
        <w:insideV w:val="single" w:sz="4" w:space="0" w:color="3D34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D3478" w:themeFill="accent1"/>
      </w:tcPr>
    </w:tblStylePr>
    <w:tblStylePr w:type="lastRow">
      <w:rPr>
        <w:b/>
        <w:bCs/>
      </w:rPr>
      <w:tblPr/>
      <w:tcPr>
        <w:tcBorders>
          <w:top w:val="double" w:sz="4" w:space="0" w:color="3D34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D3478" w:themeColor="accent1"/>
          <w:right w:val="single" w:sz="4" w:space="0" w:color="3D3478" w:themeColor="accent1"/>
        </w:tcBorders>
      </w:tcPr>
    </w:tblStylePr>
    <w:tblStylePr w:type="band1Horz">
      <w:tblPr/>
      <w:tcPr>
        <w:tcBorders>
          <w:top w:val="single" w:sz="4" w:space="0" w:color="3D3478" w:themeColor="accent1"/>
          <w:bottom w:val="single" w:sz="4" w:space="0" w:color="3D34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D3478" w:themeColor="accent1"/>
          <w:left w:val="nil"/>
        </w:tcBorders>
      </w:tcPr>
    </w:tblStylePr>
    <w:tblStylePr w:type="swCell">
      <w:tblPr/>
      <w:tcPr>
        <w:tcBorders>
          <w:top w:val="double" w:sz="4" w:space="0" w:color="3D3478" w:themeColor="accent1"/>
          <w:right w:val="nil"/>
        </w:tcBorders>
      </w:tcPr>
    </w:tblStylePr>
  </w:style>
  <w:style w:type="table" w:styleId="LightGrid-Accent1">
    <w:name w:val="Light Grid Accent 1"/>
    <w:basedOn w:val="TableNormal"/>
    <w:uiPriority w:val="62"/>
    <w:rsid w:val="001F68E9"/>
    <w:tblPr>
      <w:tblStyleRowBandSize w:val="1"/>
      <w:tblStyleColBandSize w:val="1"/>
      <w:tblBorders>
        <w:top w:val="single" w:sz="8" w:space="0" w:color="851130"/>
        <w:left w:val="single" w:sz="8" w:space="0" w:color="851130"/>
        <w:bottom w:val="single" w:sz="8" w:space="0" w:color="851130"/>
        <w:right w:val="single" w:sz="8" w:space="0" w:color="851130"/>
        <w:insideH w:val="single" w:sz="8" w:space="0" w:color="851130"/>
        <w:insideV w:val="single" w:sz="8" w:space="0" w:color="851130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851130"/>
          <w:left w:val="single" w:sz="8" w:space="0" w:color="851130"/>
          <w:bottom w:val="single" w:sz="18" w:space="0" w:color="851130"/>
          <w:right w:val="single" w:sz="8" w:space="0" w:color="851130"/>
          <w:insideH w:val="nil"/>
          <w:insideV w:val="single" w:sz="8" w:space="0" w:color="851130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851130"/>
          <w:left w:val="single" w:sz="8" w:space="0" w:color="851130"/>
          <w:bottom w:val="single" w:sz="8" w:space="0" w:color="851130"/>
          <w:right w:val="single" w:sz="8" w:space="0" w:color="851130"/>
          <w:insideH w:val="nil"/>
          <w:insideV w:val="single" w:sz="8" w:space="0" w:color="851130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</w:tcBorders>
      </w:tcPr>
    </w:tblStylePr>
    <w:tblStylePr w:type="band1Vert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</w:tcBorders>
        <w:shd w:val="clear" w:color="auto" w:fill="F5B0C2"/>
      </w:tcPr>
    </w:tblStylePr>
    <w:tblStylePr w:type="band1Horz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  <w:insideV w:val="single" w:sz="8" w:space="0" w:color="851130"/>
        </w:tcBorders>
        <w:shd w:val="clear" w:color="auto" w:fill="F5B0C2"/>
      </w:tcPr>
    </w:tblStylePr>
    <w:tblStylePr w:type="band2Horz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  <w:insideV w:val="single" w:sz="8" w:space="0" w:color="851130"/>
        </w:tcBorders>
      </w:tcPr>
    </w:tblStylePr>
  </w:style>
  <w:style w:type="table" w:customStyle="1" w:styleId="WAHealthTable7">
    <w:name w:val="WA Health Table 7"/>
    <w:basedOn w:val="LightList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b/>
        <w:bCs/>
        <w:color w:val="000000"/>
      </w:rPr>
      <w:tblPr/>
      <w:trPr>
        <w:tblHeader/>
      </w:trPr>
      <w:tcPr>
        <w:shd w:val="clear" w:color="auto" w:fill="FFFF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">
    <w:name w:val="Light List"/>
    <w:basedOn w:val="TableNormal"/>
    <w:uiPriority w:val="61"/>
    <w:rsid w:val="00E40563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TitleHeader">
    <w:name w:val="Title Header"/>
    <w:basedOn w:val="Normal"/>
    <w:next w:val="Normal"/>
    <w:uiPriority w:val="99"/>
    <w:rsid w:val="00F647BD"/>
    <w:pPr>
      <w:suppressAutoHyphens/>
      <w:autoSpaceDE w:val="0"/>
      <w:autoSpaceDN w:val="0"/>
      <w:adjustRightInd w:val="0"/>
      <w:spacing w:before="113" w:after="680" w:line="680" w:lineRule="atLeast"/>
      <w:textAlignment w:val="center"/>
    </w:pPr>
    <w:rPr>
      <w:rFonts w:ascii="Arial MT Std" w:hAnsi="Arial MT Std" w:cs="Arial MT Std"/>
      <w:color w:val="006D00"/>
      <w:sz w:val="64"/>
      <w:szCs w:val="64"/>
      <w:lang w:val="en-GB"/>
    </w:rPr>
  </w:style>
  <w:style w:type="paragraph" w:customStyle="1" w:styleId="Bodycopy">
    <w:name w:val="Body copy"/>
    <w:basedOn w:val="Normal"/>
    <w:uiPriority w:val="99"/>
    <w:rsid w:val="00F647BD"/>
    <w:pPr>
      <w:suppressAutoHyphens/>
      <w:autoSpaceDE w:val="0"/>
      <w:autoSpaceDN w:val="0"/>
      <w:adjustRightInd w:val="0"/>
      <w:spacing w:after="142" w:line="290" w:lineRule="atLeast"/>
      <w:textAlignment w:val="center"/>
    </w:pPr>
    <w:rPr>
      <w:rFonts w:ascii="Arial MT Std" w:hAnsi="Arial MT Std" w:cs="Arial MT Std"/>
      <w:color w:val="000000"/>
      <w:szCs w:val="24"/>
      <w:lang w:val="en-GB"/>
    </w:rPr>
  </w:style>
  <w:style w:type="paragraph" w:customStyle="1" w:styleId="Subhead1">
    <w:name w:val="Sub head 1"/>
    <w:basedOn w:val="Normal"/>
    <w:uiPriority w:val="99"/>
    <w:rsid w:val="00F647BD"/>
    <w:pPr>
      <w:suppressAutoHyphens/>
      <w:autoSpaceDE w:val="0"/>
      <w:autoSpaceDN w:val="0"/>
      <w:adjustRightInd w:val="0"/>
      <w:spacing w:before="170" w:line="340" w:lineRule="atLeast"/>
      <w:textAlignment w:val="center"/>
    </w:pPr>
    <w:rPr>
      <w:rFonts w:ascii="Arial MT Std" w:hAnsi="Arial MT Std" w:cs="Arial MT Std"/>
      <w:b/>
      <w:bCs/>
      <w:color w:val="006D00"/>
      <w:sz w:val="30"/>
      <w:szCs w:val="30"/>
      <w:lang w:val="en-GB"/>
    </w:rPr>
  </w:style>
  <w:style w:type="paragraph" w:customStyle="1" w:styleId="Subhead2">
    <w:name w:val="Sub head 2"/>
    <w:basedOn w:val="Normal"/>
    <w:uiPriority w:val="99"/>
    <w:rsid w:val="00F647BD"/>
    <w:pPr>
      <w:suppressAutoHyphens/>
      <w:autoSpaceDE w:val="0"/>
      <w:autoSpaceDN w:val="0"/>
      <w:adjustRightInd w:val="0"/>
      <w:spacing w:before="57" w:after="142" w:line="300" w:lineRule="atLeast"/>
      <w:textAlignment w:val="center"/>
    </w:pPr>
    <w:rPr>
      <w:rFonts w:ascii="Arial MT Std" w:hAnsi="Arial MT Std" w:cs="Arial MT Std"/>
      <w:b/>
      <w:bCs/>
      <w:color w:val="006D00"/>
      <w:sz w:val="26"/>
      <w:szCs w:val="26"/>
      <w:lang w:val="en-GB"/>
    </w:rPr>
  </w:style>
  <w:style w:type="paragraph" w:styleId="Header">
    <w:name w:val="header"/>
    <w:basedOn w:val="Normal"/>
    <w:link w:val="HeaderChar"/>
    <w:uiPriority w:val="99"/>
    <w:rsid w:val="0013662A"/>
    <w:pPr>
      <w:tabs>
        <w:tab w:val="center" w:pos="4513"/>
        <w:tab w:val="right" w:pos="9026"/>
      </w:tabs>
      <w:spacing w:after="0"/>
    </w:pPr>
    <w:rPr>
      <w:szCs w:val="20"/>
      <w:lang w:val="x-none" w:eastAsia="x-none"/>
    </w:rPr>
  </w:style>
  <w:style w:type="character" w:customStyle="1" w:styleId="HeaderChar">
    <w:name w:val="Header Char"/>
    <w:link w:val="Header"/>
    <w:uiPriority w:val="99"/>
    <w:rsid w:val="0013662A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semiHidden/>
    <w:rsid w:val="0013662A"/>
    <w:pPr>
      <w:tabs>
        <w:tab w:val="center" w:pos="4513"/>
        <w:tab w:val="right" w:pos="9026"/>
      </w:tabs>
      <w:spacing w:after="0"/>
    </w:pPr>
    <w:rPr>
      <w:szCs w:val="20"/>
      <w:lang w:val="x-none" w:eastAsia="x-none"/>
    </w:rPr>
  </w:style>
  <w:style w:type="character" w:customStyle="1" w:styleId="FooterChar">
    <w:name w:val="Footer Char"/>
    <w:link w:val="Footer"/>
    <w:uiPriority w:val="99"/>
    <w:semiHidden/>
    <w:rsid w:val="0013662A"/>
    <w:rPr>
      <w:rFonts w:ascii="Arial" w:hAnsi="Arial"/>
      <w:sz w:val="24"/>
    </w:rPr>
  </w:style>
  <w:style w:type="paragraph" w:customStyle="1" w:styleId="TEXT">
    <w:name w:val="TEXT"/>
    <w:basedOn w:val="Normal"/>
    <w:uiPriority w:val="99"/>
    <w:rsid w:val="009B0844"/>
    <w:pPr>
      <w:widowControl w:val="0"/>
      <w:suppressAutoHyphens/>
      <w:autoSpaceDE w:val="0"/>
      <w:autoSpaceDN w:val="0"/>
      <w:adjustRightInd w:val="0"/>
      <w:spacing w:after="113" w:line="280" w:lineRule="atLeast"/>
      <w:textAlignment w:val="center"/>
    </w:pPr>
    <w:rPr>
      <w:rFonts w:ascii="ArialMTStd" w:hAnsi="ArialMTStd" w:cs="ArialMTStd"/>
      <w:color w:val="000000"/>
      <w:szCs w:val="24"/>
      <w:lang w:val="en-GB"/>
    </w:rPr>
  </w:style>
  <w:style w:type="character" w:styleId="PlaceholderText">
    <w:name w:val="Placeholder Text"/>
    <w:uiPriority w:val="99"/>
    <w:semiHidden/>
    <w:rsid w:val="0088264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274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WNHS">
      <a:dk1>
        <a:srgbClr val="495965"/>
      </a:dk1>
      <a:lt1>
        <a:sysClr val="window" lastClr="FFFFFF"/>
      </a:lt1>
      <a:dk2>
        <a:srgbClr val="495965"/>
      </a:dk2>
      <a:lt2>
        <a:srgbClr val="A3ABB2"/>
      </a:lt2>
      <a:accent1>
        <a:srgbClr val="3D3478"/>
      </a:accent1>
      <a:accent2>
        <a:srgbClr val="7256C4"/>
      </a:accent2>
      <a:accent3>
        <a:srgbClr val="F1EEF9"/>
      </a:accent3>
      <a:accent4>
        <a:srgbClr val="E3DDF3"/>
      </a:accent4>
      <a:accent5>
        <a:srgbClr val="D5CCED"/>
      </a:accent5>
      <a:accent6>
        <a:srgbClr val="A3ABB2"/>
      </a:accent6>
      <a:hlink>
        <a:srgbClr val="3D3478"/>
      </a:hlink>
      <a:folHlink>
        <a:srgbClr val="7256C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AF6A29D96DBC4C92F5D364E6B27A3D" ma:contentTypeVersion="1" ma:contentTypeDescription="Create a new document." ma:contentTypeScope="" ma:versionID="daf3285dbcd9df84b5651b49e9e5831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90aa0f59857a866b8255f7448bb82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FE8339-2EEC-42BF-A1FE-AE3526DA89A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4CDECFD-7463-4A86-AF29-92E12DC0545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6EE429DB-6F22-4D93-99D3-D9D6F1F7141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9AB678F-9A00-4B59-8A0B-56843138C1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331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WNHS 2021 Portrait A4 Flyer Template - 1 page</vt:lpstr>
    </vt:vector>
  </TitlesOfParts>
  <Company>WA Health</Company>
  <LinksUpToDate>false</LinksUpToDate>
  <CharactersWithSpaces>2216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WNHS 2021 Portrait A4 Flyer Template - 1 page</dc:title>
  <dc:subject/>
  <dc:creator>Pretsel, Cameron</dc:creator>
  <cp:keywords>flyer, template, doh</cp:keywords>
  <dc:description>Department of Health's flyer templates for consumers</dc:description>
  <cp:lastModifiedBy>Tielemans, Mairi</cp:lastModifiedBy>
  <cp:revision>2</cp:revision>
  <dcterms:created xsi:type="dcterms:W3CDTF">2024-11-25T03:53:00Z</dcterms:created>
  <dcterms:modified xsi:type="dcterms:W3CDTF">2024-11-25T03:53:00Z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0x0101003CAF6A29D96DBC4C92F5D364E6B27A3D</vt:lpwstr>
  </property>
</Properties>
</file>