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F5B" w:rsidRDefault="002E5F5B" w:rsidP="002E5F5B">
      <w:bookmarkStart w:id="0" w:name="_GoBack"/>
      <w:bookmarkEnd w:id="0"/>
    </w:p>
    <w:p w:rsidR="00F647BD" w:rsidRPr="0013767A" w:rsidRDefault="0013767A" w:rsidP="00234C1A">
      <w:pPr>
        <w:pStyle w:val="Heading1"/>
        <w:rPr>
          <w:lang w:val="en-AU"/>
        </w:rPr>
      </w:pPr>
      <w:r>
        <w:rPr>
          <w:lang w:val="en-AU"/>
        </w:rPr>
        <w:t>Request for addition of eLearning resource to WNHS Education Hub</w:t>
      </w:r>
    </w:p>
    <w:p w:rsidR="0013767A" w:rsidRPr="001B60B5" w:rsidRDefault="0013767A" w:rsidP="0013767A">
      <w:pPr>
        <w:ind w:right="-348"/>
        <w:rPr>
          <w:rFonts w:eastAsia="Times New Roman"/>
          <w:sz w:val="22"/>
          <w:lang w:eastAsia="en-AU"/>
        </w:rPr>
      </w:pPr>
      <w:r w:rsidRPr="001B60B5">
        <w:rPr>
          <w:rFonts w:eastAsia="Times New Roman"/>
          <w:sz w:val="22"/>
          <w:lang w:eastAsia="en-AU"/>
        </w:rPr>
        <w:t>Please complete this form to request the addition of a link to an e-learning package from the WNHS Education Hub.</w:t>
      </w:r>
    </w:p>
    <w:p w:rsidR="0013767A" w:rsidRPr="001B60B5" w:rsidRDefault="0013767A" w:rsidP="0013767A">
      <w:pPr>
        <w:ind w:right="-348"/>
        <w:rPr>
          <w:rFonts w:eastAsia="Times New Roman"/>
          <w:sz w:val="22"/>
          <w:lang w:eastAsia="en-AU"/>
        </w:rPr>
      </w:pPr>
      <w:r w:rsidRPr="001B60B5">
        <w:rPr>
          <w:rFonts w:eastAsia="Times New Roman"/>
          <w:sz w:val="22"/>
          <w:lang w:eastAsia="en-AU"/>
        </w:rPr>
        <w:t>The proposed e-learning resource must be:</w:t>
      </w:r>
    </w:p>
    <w:p w:rsidR="0013767A" w:rsidRPr="001B60B5" w:rsidRDefault="0013767A" w:rsidP="0013767A">
      <w:pPr>
        <w:pStyle w:val="ListParagraph"/>
        <w:numPr>
          <w:ilvl w:val="0"/>
          <w:numId w:val="2"/>
        </w:numPr>
        <w:spacing w:after="0"/>
        <w:ind w:right="-348"/>
        <w:rPr>
          <w:rFonts w:eastAsia="Times New Roman"/>
          <w:sz w:val="22"/>
          <w:lang w:eastAsia="en-AU"/>
        </w:rPr>
      </w:pPr>
      <w:r w:rsidRPr="001B60B5">
        <w:rPr>
          <w:rFonts w:eastAsia="Times New Roman"/>
          <w:sz w:val="22"/>
          <w:lang w:eastAsia="en-AU"/>
        </w:rPr>
        <w:t>Free to access unless it is maintained by a professional organisation (available to members)</w:t>
      </w:r>
    </w:p>
    <w:p w:rsidR="0013767A" w:rsidRDefault="0013767A" w:rsidP="0013767A">
      <w:pPr>
        <w:pStyle w:val="ListParagraph"/>
        <w:numPr>
          <w:ilvl w:val="0"/>
          <w:numId w:val="2"/>
        </w:numPr>
        <w:spacing w:after="0"/>
        <w:ind w:right="-348"/>
        <w:rPr>
          <w:rFonts w:eastAsia="Times New Roman"/>
          <w:sz w:val="22"/>
          <w:lang w:eastAsia="en-AU"/>
        </w:rPr>
      </w:pPr>
      <w:r w:rsidRPr="001B60B5">
        <w:rPr>
          <w:rFonts w:eastAsia="Times New Roman"/>
          <w:sz w:val="22"/>
          <w:lang w:eastAsia="en-AU"/>
        </w:rPr>
        <w:t>Relevant to the learning needs of the organisation</w:t>
      </w:r>
    </w:p>
    <w:p w:rsidR="0013767A" w:rsidRDefault="0013767A" w:rsidP="0013767A">
      <w:pPr>
        <w:pStyle w:val="ListParagraph"/>
        <w:numPr>
          <w:ilvl w:val="0"/>
          <w:numId w:val="2"/>
        </w:numPr>
        <w:spacing w:after="0"/>
        <w:ind w:right="-348"/>
        <w:rPr>
          <w:rFonts w:eastAsia="Times New Roman"/>
          <w:sz w:val="22"/>
          <w:lang w:eastAsia="en-AU"/>
        </w:rPr>
      </w:pPr>
      <w:r>
        <w:rPr>
          <w:rFonts w:eastAsia="Times New Roman"/>
          <w:sz w:val="22"/>
          <w:lang w:eastAsia="en-AU"/>
        </w:rPr>
        <w:t>Accessible via a web address or if through a LMS free registration</w:t>
      </w:r>
      <w:r w:rsidR="00E21A47">
        <w:rPr>
          <w:rFonts w:eastAsia="Times New Roman"/>
          <w:sz w:val="22"/>
          <w:lang w:eastAsia="en-AU"/>
        </w:rPr>
        <w:t xml:space="preserve"> is available</w:t>
      </w:r>
    </w:p>
    <w:p w:rsidR="0013767A" w:rsidRDefault="0013767A" w:rsidP="0013767A">
      <w:pPr>
        <w:spacing w:after="0"/>
        <w:ind w:right="-348"/>
        <w:rPr>
          <w:rFonts w:eastAsia="Times New Roman"/>
          <w:sz w:val="22"/>
          <w:lang w:eastAsia="en-A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11"/>
        <w:gridCol w:w="4031"/>
      </w:tblGrid>
      <w:tr w:rsidR="0013767A" w:rsidRPr="001B60B5" w:rsidTr="00CC042F">
        <w:tc>
          <w:tcPr>
            <w:tcW w:w="5211" w:type="dxa"/>
          </w:tcPr>
          <w:p w:rsidR="0013767A" w:rsidRPr="001B60B5" w:rsidRDefault="0013767A" w:rsidP="00C56AF3">
            <w:pPr>
              <w:jc w:val="both"/>
              <w:rPr>
                <w:rFonts w:eastAsia="Times New Roman"/>
                <w:sz w:val="22"/>
              </w:rPr>
            </w:pPr>
            <w:r w:rsidRPr="001B60B5">
              <w:rPr>
                <w:rFonts w:eastAsia="Times New Roman"/>
                <w:sz w:val="22"/>
              </w:rPr>
              <w:t xml:space="preserve">Person requesting:                                            </w:t>
            </w:r>
          </w:p>
        </w:tc>
        <w:tc>
          <w:tcPr>
            <w:tcW w:w="4031" w:type="dxa"/>
          </w:tcPr>
          <w:p w:rsidR="0013767A" w:rsidRPr="001B60B5" w:rsidRDefault="0013767A" w:rsidP="00CC042F">
            <w:pPr>
              <w:jc w:val="both"/>
              <w:rPr>
                <w:rFonts w:eastAsia="Times New Roman"/>
                <w:sz w:val="22"/>
              </w:rPr>
            </w:pPr>
            <w:r w:rsidRPr="001B60B5">
              <w:rPr>
                <w:rFonts w:eastAsia="Times New Roman"/>
                <w:sz w:val="22"/>
              </w:rPr>
              <w:t>Contact details:</w:t>
            </w:r>
          </w:p>
        </w:tc>
      </w:tr>
      <w:tr w:rsidR="0013767A" w:rsidRPr="001B60B5" w:rsidTr="00CC042F">
        <w:tc>
          <w:tcPr>
            <w:tcW w:w="9242" w:type="dxa"/>
            <w:gridSpan w:val="2"/>
          </w:tcPr>
          <w:p w:rsidR="0013767A" w:rsidRPr="001B60B5" w:rsidRDefault="0013767A" w:rsidP="00CC042F">
            <w:pPr>
              <w:jc w:val="both"/>
              <w:rPr>
                <w:rFonts w:eastAsia="Times New Roman"/>
                <w:sz w:val="22"/>
              </w:rPr>
            </w:pPr>
            <w:r w:rsidRPr="001B60B5">
              <w:rPr>
                <w:rFonts w:eastAsia="Times New Roman"/>
                <w:sz w:val="22"/>
              </w:rPr>
              <w:t>Department:</w:t>
            </w:r>
          </w:p>
        </w:tc>
      </w:tr>
    </w:tbl>
    <w:p w:rsidR="00F647BD" w:rsidRDefault="0013767A" w:rsidP="0013767A">
      <w:pPr>
        <w:pStyle w:val="Heading2"/>
        <w:rPr>
          <w:lang w:val="en-AU"/>
        </w:rPr>
      </w:pPr>
      <w:r>
        <w:rPr>
          <w:lang w:val="en-AU"/>
        </w:rPr>
        <w:t>Resource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69"/>
        <w:gridCol w:w="1468"/>
        <w:gridCol w:w="2936"/>
        <w:gridCol w:w="1469"/>
      </w:tblGrid>
      <w:tr w:rsidR="0013767A" w:rsidRPr="001B60B5" w:rsidTr="00CC042F">
        <w:tc>
          <w:tcPr>
            <w:tcW w:w="3369" w:type="dxa"/>
            <w:shd w:val="clear" w:color="auto" w:fill="DBE5F1" w:themeFill="accent1" w:themeFillTint="33"/>
          </w:tcPr>
          <w:p w:rsidR="0013767A" w:rsidRPr="00896675" w:rsidRDefault="0013767A" w:rsidP="00CC042F">
            <w:pPr>
              <w:ind w:right="-348"/>
              <w:rPr>
                <w:rStyle w:val="Hyperlink"/>
                <w:rFonts w:eastAsia="Times New Roman"/>
                <w:color w:val="auto"/>
                <w:sz w:val="22"/>
                <w:u w:val="none"/>
              </w:rPr>
            </w:pPr>
            <w:r w:rsidRPr="00896675">
              <w:rPr>
                <w:rStyle w:val="Hyperlink"/>
                <w:rFonts w:eastAsia="Times New Roman"/>
                <w:color w:val="auto"/>
                <w:sz w:val="22"/>
                <w:u w:val="none"/>
              </w:rPr>
              <w:t>Name of the resource:</w:t>
            </w:r>
          </w:p>
        </w:tc>
        <w:tc>
          <w:tcPr>
            <w:tcW w:w="5873" w:type="dxa"/>
            <w:gridSpan w:val="3"/>
          </w:tcPr>
          <w:p w:rsidR="0013767A" w:rsidRPr="001B60B5" w:rsidRDefault="0013767A" w:rsidP="00CC042F">
            <w:pPr>
              <w:ind w:right="-348"/>
              <w:jc w:val="both"/>
              <w:rPr>
                <w:rStyle w:val="Hyperlink"/>
                <w:rFonts w:eastAsia="Times New Roman"/>
                <w:sz w:val="22"/>
              </w:rPr>
            </w:pPr>
          </w:p>
        </w:tc>
      </w:tr>
      <w:tr w:rsidR="0013767A" w:rsidRPr="001B60B5" w:rsidTr="00CC042F">
        <w:tc>
          <w:tcPr>
            <w:tcW w:w="3369" w:type="dxa"/>
            <w:shd w:val="clear" w:color="auto" w:fill="DBE5F1" w:themeFill="accent1" w:themeFillTint="33"/>
          </w:tcPr>
          <w:p w:rsidR="0013767A" w:rsidRPr="00896675" w:rsidRDefault="0013767A" w:rsidP="00896675">
            <w:pPr>
              <w:spacing w:after="0"/>
              <w:ind w:right="-348"/>
              <w:rPr>
                <w:rStyle w:val="Hyperlink"/>
                <w:rFonts w:eastAsia="Times New Roman"/>
                <w:color w:val="auto"/>
                <w:sz w:val="22"/>
                <w:u w:val="none"/>
              </w:rPr>
            </w:pPr>
            <w:r w:rsidRPr="00896675">
              <w:rPr>
                <w:rStyle w:val="Hyperlink"/>
                <w:rFonts w:eastAsia="Times New Roman"/>
                <w:color w:val="auto"/>
                <w:sz w:val="22"/>
                <w:u w:val="none"/>
              </w:rPr>
              <w:t xml:space="preserve">Location of the resource </w:t>
            </w:r>
          </w:p>
          <w:p w:rsidR="0013767A" w:rsidRPr="00896675" w:rsidRDefault="0013767A" w:rsidP="00896675">
            <w:pPr>
              <w:spacing w:after="0"/>
              <w:ind w:right="-348"/>
              <w:rPr>
                <w:rStyle w:val="Hyperlink"/>
                <w:rFonts w:eastAsia="Times New Roman"/>
                <w:color w:val="auto"/>
                <w:sz w:val="22"/>
                <w:u w:val="none"/>
              </w:rPr>
            </w:pPr>
            <w:r w:rsidRPr="00896675">
              <w:rPr>
                <w:rStyle w:val="Hyperlink"/>
                <w:rFonts w:eastAsia="Times New Roman"/>
                <w:color w:val="auto"/>
                <w:sz w:val="22"/>
                <w:u w:val="none"/>
              </w:rPr>
              <w:t>(URL address):</w:t>
            </w:r>
          </w:p>
        </w:tc>
        <w:tc>
          <w:tcPr>
            <w:tcW w:w="5873" w:type="dxa"/>
            <w:gridSpan w:val="3"/>
          </w:tcPr>
          <w:p w:rsidR="0013767A" w:rsidRPr="001B60B5" w:rsidRDefault="0013767A" w:rsidP="00CC042F">
            <w:pPr>
              <w:ind w:right="-348"/>
              <w:jc w:val="both"/>
              <w:rPr>
                <w:rStyle w:val="Hyperlink"/>
                <w:rFonts w:eastAsia="Times New Roman"/>
                <w:sz w:val="22"/>
              </w:rPr>
            </w:pPr>
          </w:p>
        </w:tc>
      </w:tr>
      <w:tr w:rsidR="0013767A" w:rsidRPr="001B60B5" w:rsidTr="00CC042F">
        <w:tc>
          <w:tcPr>
            <w:tcW w:w="3369" w:type="dxa"/>
            <w:shd w:val="clear" w:color="auto" w:fill="DBE5F1" w:themeFill="accent1" w:themeFillTint="33"/>
          </w:tcPr>
          <w:p w:rsidR="0013767A" w:rsidRPr="00896675" w:rsidRDefault="0013767A" w:rsidP="00896675">
            <w:pPr>
              <w:spacing w:after="0"/>
              <w:ind w:right="-348"/>
              <w:rPr>
                <w:rStyle w:val="Hyperlink"/>
                <w:rFonts w:eastAsia="Times New Roman"/>
                <w:color w:val="auto"/>
                <w:sz w:val="22"/>
                <w:u w:val="none"/>
              </w:rPr>
            </w:pPr>
            <w:r w:rsidRPr="00896675">
              <w:rPr>
                <w:rStyle w:val="Hyperlink"/>
                <w:rFonts w:eastAsia="Times New Roman"/>
                <w:color w:val="auto"/>
                <w:sz w:val="22"/>
                <w:u w:val="none"/>
              </w:rPr>
              <w:t xml:space="preserve">Name of organisation that </w:t>
            </w:r>
          </w:p>
          <w:p w:rsidR="0013767A" w:rsidRPr="00896675" w:rsidRDefault="0013767A" w:rsidP="00896675">
            <w:pPr>
              <w:spacing w:after="0"/>
              <w:rPr>
                <w:rStyle w:val="Hyperlink"/>
                <w:rFonts w:eastAsia="Times New Roman"/>
                <w:color w:val="auto"/>
                <w:sz w:val="22"/>
                <w:u w:val="none"/>
              </w:rPr>
            </w:pPr>
            <w:r w:rsidRPr="00896675">
              <w:rPr>
                <w:rStyle w:val="Hyperlink"/>
                <w:rFonts w:eastAsia="Times New Roman"/>
                <w:color w:val="auto"/>
                <w:sz w:val="22"/>
                <w:u w:val="none"/>
              </w:rPr>
              <w:t>hosts the resource:</w:t>
            </w:r>
          </w:p>
        </w:tc>
        <w:tc>
          <w:tcPr>
            <w:tcW w:w="5873" w:type="dxa"/>
            <w:gridSpan w:val="3"/>
          </w:tcPr>
          <w:p w:rsidR="0013767A" w:rsidRPr="001B60B5" w:rsidRDefault="0013767A" w:rsidP="00896675">
            <w:pPr>
              <w:spacing w:after="0"/>
              <w:ind w:right="-348"/>
              <w:jc w:val="both"/>
              <w:rPr>
                <w:rStyle w:val="Hyperlink"/>
                <w:rFonts w:eastAsia="Times New Roman"/>
                <w:sz w:val="22"/>
              </w:rPr>
            </w:pPr>
          </w:p>
        </w:tc>
      </w:tr>
      <w:tr w:rsidR="0013767A" w:rsidRPr="001B60B5" w:rsidTr="00CC042F">
        <w:tc>
          <w:tcPr>
            <w:tcW w:w="3369" w:type="dxa"/>
            <w:shd w:val="clear" w:color="auto" w:fill="DBE5F1" w:themeFill="accent1" w:themeFillTint="33"/>
          </w:tcPr>
          <w:p w:rsidR="0013767A" w:rsidRPr="00896675" w:rsidRDefault="00896675" w:rsidP="00896675">
            <w:pPr>
              <w:spacing w:after="0"/>
              <w:ind w:right="-348"/>
              <w:rPr>
                <w:rStyle w:val="Hyperlink"/>
                <w:rFonts w:eastAsia="Times New Roman"/>
                <w:color w:val="auto"/>
                <w:sz w:val="22"/>
                <w:u w:val="none"/>
              </w:rPr>
            </w:pPr>
            <w:r>
              <w:rPr>
                <w:rStyle w:val="Hyperlink"/>
                <w:rFonts w:eastAsia="Times New Roman"/>
                <w:color w:val="auto"/>
                <w:sz w:val="22"/>
                <w:u w:val="none"/>
              </w:rPr>
              <w:t>P</w:t>
            </w:r>
            <w:r w:rsidR="0013767A" w:rsidRPr="00896675">
              <w:rPr>
                <w:rStyle w:val="Hyperlink"/>
                <w:rFonts w:eastAsia="Times New Roman"/>
                <w:color w:val="auto"/>
                <w:sz w:val="22"/>
                <w:u w:val="none"/>
              </w:rPr>
              <w:t xml:space="preserve">ermission to use </w:t>
            </w:r>
          </w:p>
          <w:p w:rsidR="0013767A" w:rsidRPr="00896675" w:rsidRDefault="0013767A" w:rsidP="00896675">
            <w:pPr>
              <w:spacing w:after="0"/>
              <w:ind w:right="-348"/>
              <w:rPr>
                <w:rStyle w:val="Hyperlink"/>
                <w:rFonts w:eastAsia="Times New Roman"/>
                <w:color w:val="auto"/>
                <w:sz w:val="22"/>
                <w:u w:val="none"/>
              </w:rPr>
            </w:pPr>
            <w:r w:rsidRPr="00896675">
              <w:rPr>
                <w:rStyle w:val="Hyperlink"/>
                <w:rFonts w:eastAsia="Times New Roman"/>
                <w:color w:val="auto"/>
                <w:sz w:val="22"/>
                <w:u w:val="none"/>
              </w:rPr>
              <w:t>resource link</w:t>
            </w:r>
            <w:r w:rsidR="00896675">
              <w:rPr>
                <w:rStyle w:val="Hyperlink"/>
                <w:rFonts w:eastAsia="Times New Roman"/>
                <w:color w:val="auto"/>
                <w:sz w:val="22"/>
                <w:u w:val="none"/>
              </w:rPr>
              <w:t xml:space="preserve"> from host organisation</w:t>
            </w:r>
            <w:r w:rsidRPr="00896675">
              <w:rPr>
                <w:rStyle w:val="Hyperlink"/>
                <w:rFonts w:eastAsia="Times New Roman"/>
                <w:color w:val="auto"/>
                <w:sz w:val="22"/>
                <w:u w:val="none"/>
              </w:rPr>
              <w:t>:</w:t>
            </w:r>
          </w:p>
        </w:tc>
        <w:tc>
          <w:tcPr>
            <w:tcW w:w="5873" w:type="dxa"/>
            <w:gridSpan w:val="3"/>
          </w:tcPr>
          <w:p w:rsidR="0013767A" w:rsidRPr="001B60B5" w:rsidRDefault="0013767A" w:rsidP="00896675">
            <w:pPr>
              <w:spacing w:after="0"/>
              <w:ind w:right="-348"/>
              <w:jc w:val="both"/>
              <w:rPr>
                <w:rStyle w:val="Hyperlink"/>
                <w:rFonts w:eastAsia="Times New Roman"/>
                <w:sz w:val="22"/>
              </w:rPr>
            </w:pPr>
          </w:p>
        </w:tc>
      </w:tr>
      <w:tr w:rsidR="0013767A" w:rsidRPr="001B60B5" w:rsidTr="00CC042F">
        <w:tc>
          <w:tcPr>
            <w:tcW w:w="3369" w:type="dxa"/>
            <w:shd w:val="clear" w:color="auto" w:fill="DBE5F1" w:themeFill="accent1" w:themeFillTint="33"/>
          </w:tcPr>
          <w:p w:rsidR="0013767A" w:rsidRPr="00896675" w:rsidRDefault="0013767A" w:rsidP="00896675">
            <w:pPr>
              <w:spacing w:after="0"/>
              <w:ind w:right="-348"/>
              <w:rPr>
                <w:rStyle w:val="Hyperlink"/>
                <w:rFonts w:eastAsia="Times New Roman"/>
                <w:color w:val="auto"/>
                <w:sz w:val="22"/>
                <w:u w:val="none"/>
              </w:rPr>
            </w:pPr>
            <w:r w:rsidRPr="00896675">
              <w:rPr>
                <w:rStyle w:val="Hyperlink"/>
                <w:rFonts w:eastAsia="Times New Roman"/>
                <w:color w:val="auto"/>
                <w:sz w:val="22"/>
                <w:u w:val="none"/>
              </w:rPr>
              <w:t>Intended audience:</w:t>
            </w:r>
          </w:p>
        </w:tc>
        <w:tc>
          <w:tcPr>
            <w:tcW w:w="5873" w:type="dxa"/>
            <w:gridSpan w:val="3"/>
          </w:tcPr>
          <w:p w:rsidR="0013767A" w:rsidRPr="001B60B5" w:rsidRDefault="0013767A" w:rsidP="00896675">
            <w:pPr>
              <w:spacing w:after="0"/>
              <w:ind w:right="-348"/>
              <w:jc w:val="both"/>
              <w:rPr>
                <w:rStyle w:val="Hyperlink"/>
                <w:rFonts w:eastAsia="Times New Roman"/>
                <w:sz w:val="22"/>
              </w:rPr>
            </w:pPr>
          </w:p>
          <w:p w:rsidR="0013767A" w:rsidRPr="001B60B5" w:rsidRDefault="0013767A" w:rsidP="00896675">
            <w:pPr>
              <w:spacing w:after="0"/>
              <w:ind w:right="-348"/>
              <w:jc w:val="both"/>
              <w:rPr>
                <w:rStyle w:val="Hyperlink"/>
                <w:rFonts w:eastAsia="Times New Roman"/>
                <w:sz w:val="22"/>
              </w:rPr>
            </w:pPr>
          </w:p>
          <w:p w:rsidR="0013767A" w:rsidRPr="001B60B5" w:rsidRDefault="0013767A" w:rsidP="00896675">
            <w:pPr>
              <w:spacing w:after="0"/>
              <w:ind w:right="-348"/>
              <w:jc w:val="both"/>
              <w:rPr>
                <w:rStyle w:val="Hyperlink"/>
                <w:rFonts w:eastAsia="Times New Roman"/>
                <w:sz w:val="22"/>
              </w:rPr>
            </w:pPr>
          </w:p>
        </w:tc>
      </w:tr>
      <w:tr w:rsidR="0013767A" w:rsidRPr="001B60B5" w:rsidTr="00896675">
        <w:trPr>
          <w:trHeight w:val="1257"/>
        </w:trPr>
        <w:tc>
          <w:tcPr>
            <w:tcW w:w="3369" w:type="dxa"/>
            <w:shd w:val="clear" w:color="auto" w:fill="DBE5F1" w:themeFill="accent1" w:themeFillTint="33"/>
          </w:tcPr>
          <w:p w:rsidR="0013767A" w:rsidRPr="00896675" w:rsidRDefault="0013767A" w:rsidP="00CC042F">
            <w:pPr>
              <w:ind w:right="34"/>
              <w:rPr>
                <w:rStyle w:val="Hyperlink"/>
                <w:rFonts w:eastAsia="Times New Roman"/>
                <w:sz w:val="22"/>
                <w:u w:val="none"/>
              </w:rPr>
            </w:pPr>
            <w:r w:rsidRPr="00896675">
              <w:rPr>
                <w:rStyle w:val="Hyperlink"/>
                <w:rFonts w:eastAsia="Times New Roman"/>
                <w:color w:val="auto"/>
                <w:sz w:val="22"/>
                <w:u w:val="none"/>
              </w:rPr>
              <w:t>Identified learning outcomes from completing the resource:</w:t>
            </w:r>
          </w:p>
        </w:tc>
        <w:tc>
          <w:tcPr>
            <w:tcW w:w="5873" w:type="dxa"/>
            <w:gridSpan w:val="3"/>
          </w:tcPr>
          <w:p w:rsidR="0013767A" w:rsidRPr="001B60B5" w:rsidRDefault="0013767A" w:rsidP="00CC042F">
            <w:pPr>
              <w:ind w:right="-348"/>
              <w:jc w:val="both"/>
              <w:rPr>
                <w:rStyle w:val="Hyperlink"/>
                <w:rFonts w:eastAsia="Times New Roman"/>
                <w:sz w:val="22"/>
              </w:rPr>
            </w:pPr>
          </w:p>
          <w:p w:rsidR="0013767A" w:rsidRPr="001B60B5" w:rsidRDefault="0013767A" w:rsidP="00CC042F">
            <w:pPr>
              <w:ind w:right="-348"/>
              <w:jc w:val="both"/>
              <w:rPr>
                <w:rStyle w:val="Hyperlink"/>
                <w:rFonts w:eastAsia="Times New Roman"/>
                <w:sz w:val="22"/>
              </w:rPr>
            </w:pPr>
          </w:p>
        </w:tc>
      </w:tr>
      <w:tr w:rsidR="0013767A" w:rsidRPr="001B60B5" w:rsidTr="00CC042F">
        <w:tc>
          <w:tcPr>
            <w:tcW w:w="3369" w:type="dxa"/>
            <w:shd w:val="clear" w:color="auto" w:fill="DBE5F1" w:themeFill="accent1" w:themeFillTint="33"/>
          </w:tcPr>
          <w:p w:rsidR="0013767A" w:rsidRPr="001B60B5" w:rsidRDefault="0013767A" w:rsidP="00896675">
            <w:pPr>
              <w:spacing w:after="0"/>
              <w:ind w:right="-348"/>
              <w:rPr>
                <w:rFonts w:eastAsia="Times New Roman"/>
                <w:sz w:val="22"/>
              </w:rPr>
            </w:pPr>
            <w:r w:rsidRPr="001B60B5">
              <w:rPr>
                <w:rFonts w:eastAsia="Times New Roman"/>
                <w:sz w:val="22"/>
              </w:rPr>
              <w:t xml:space="preserve">Policy statements/ NHSQS references to support </w:t>
            </w:r>
          </w:p>
          <w:p w:rsidR="0013767A" w:rsidRPr="001B60B5" w:rsidRDefault="0013767A" w:rsidP="00896675">
            <w:pPr>
              <w:spacing w:after="0"/>
              <w:ind w:right="-348"/>
              <w:rPr>
                <w:rStyle w:val="Hyperlink"/>
                <w:rFonts w:eastAsia="Times New Roman"/>
                <w:sz w:val="22"/>
              </w:rPr>
            </w:pPr>
            <w:r w:rsidRPr="001B60B5">
              <w:rPr>
                <w:rFonts w:eastAsia="Times New Roman"/>
                <w:sz w:val="22"/>
              </w:rPr>
              <w:t>inclusion:</w:t>
            </w:r>
          </w:p>
        </w:tc>
        <w:tc>
          <w:tcPr>
            <w:tcW w:w="5873" w:type="dxa"/>
            <w:gridSpan w:val="3"/>
          </w:tcPr>
          <w:p w:rsidR="0013767A" w:rsidRPr="001B60B5" w:rsidRDefault="0013767A" w:rsidP="00896675">
            <w:pPr>
              <w:spacing w:after="0"/>
              <w:ind w:right="-348"/>
              <w:jc w:val="both"/>
              <w:rPr>
                <w:rStyle w:val="Hyperlink"/>
                <w:rFonts w:eastAsia="Times New Roman"/>
                <w:sz w:val="22"/>
              </w:rPr>
            </w:pPr>
          </w:p>
        </w:tc>
      </w:tr>
      <w:tr w:rsidR="00896675" w:rsidRPr="001B60B5" w:rsidTr="00896675">
        <w:tc>
          <w:tcPr>
            <w:tcW w:w="3369" w:type="dxa"/>
            <w:shd w:val="clear" w:color="auto" w:fill="DBE5F1" w:themeFill="accent1" w:themeFillTint="33"/>
          </w:tcPr>
          <w:p w:rsidR="00896675" w:rsidRPr="001B60B5" w:rsidRDefault="00896675" w:rsidP="00896675">
            <w:pPr>
              <w:spacing w:after="0"/>
              <w:ind w:right="-348"/>
              <w:rPr>
                <w:rFonts w:eastAsia="Times New Roman"/>
                <w:sz w:val="22"/>
              </w:rPr>
            </w:pPr>
            <w:r w:rsidRPr="001B60B5">
              <w:rPr>
                <w:rFonts w:eastAsia="Times New Roman"/>
                <w:sz w:val="22"/>
              </w:rPr>
              <w:t>Time taken to complete the resource:</w:t>
            </w:r>
          </w:p>
        </w:tc>
        <w:tc>
          <w:tcPr>
            <w:tcW w:w="1468" w:type="dxa"/>
          </w:tcPr>
          <w:p w:rsidR="00896675" w:rsidRPr="001B60B5" w:rsidRDefault="00896675" w:rsidP="00896675">
            <w:pPr>
              <w:spacing w:after="0"/>
              <w:ind w:right="-348"/>
              <w:jc w:val="both"/>
              <w:rPr>
                <w:rStyle w:val="Hyperlink"/>
                <w:rFonts w:eastAsia="Times New Roman"/>
                <w:sz w:val="22"/>
              </w:rPr>
            </w:pPr>
          </w:p>
        </w:tc>
        <w:tc>
          <w:tcPr>
            <w:tcW w:w="2936" w:type="dxa"/>
            <w:shd w:val="clear" w:color="auto" w:fill="DBE5F1" w:themeFill="accent1" w:themeFillTint="33"/>
          </w:tcPr>
          <w:p w:rsidR="00896675" w:rsidRPr="001B60B5" w:rsidRDefault="00896675" w:rsidP="00896675">
            <w:pPr>
              <w:spacing w:after="0"/>
              <w:ind w:right="-348"/>
              <w:rPr>
                <w:rStyle w:val="Hyperlink"/>
                <w:rFonts w:eastAsia="Times New Roman"/>
                <w:sz w:val="22"/>
              </w:rPr>
            </w:pPr>
            <w:r w:rsidRPr="001B60B5">
              <w:rPr>
                <w:rFonts w:eastAsia="Times New Roman"/>
                <w:sz w:val="22"/>
              </w:rPr>
              <w:t>Certificate of completion:</w:t>
            </w:r>
          </w:p>
        </w:tc>
        <w:tc>
          <w:tcPr>
            <w:tcW w:w="1469" w:type="dxa"/>
          </w:tcPr>
          <w:p w:rsidR="00896675" w:rsidRPr="001B60B5" w:rsidRDefault="00896675" w:rsidP="00896675">
            <w:pPr>
              <w:spacing w:after="0"/>
              <w:ind w:right="-348"/>
              <w:jc w:val="both"/>
              <w:rPr>
                <w:rStyle w:val="Hyperlink"/>
                <w:rFonts w:eastAsia="Times New Roman"/>
                <w:sz w:val="22"/>
              </w:rPr>
            </w:pPr>
          </w:p>
        </w:tc>
      </w:tr>
      <w:tr w:rsidR="0013767A" w:rsidRPr="001B60B5" w:rsidTr="00CC042F">
        <w:tc>
          <w:tcPr>
            <w:tcW w:w="3369" w:type="dxa"/>
            <w:shd w:val="clear" w:color="auto" w:fill="DBE5F1" w:themeFill="accent1" w:themeFillTint="33"/>
          </w:tcPr>
          <w:p w:rsidR="0013767A" w:rsidRPr="001B60B5" w:rsidRDefault="00896675" w:rsidP="00896675">
            <w:pPr>
              <w:spacing w:after="0"/>
              <w:ind w:right="-348"/>
              <w:rPr>
                <w:rFonts w:eastAsia="Times New Roman"/>
                <w:sz w:val="22"/>
              </w:rPr>
            </w:pPr>
            <w:r w:rsidRPr="001B60B5">
              <w:rPr>
                <w:rFonts w:eastAsia="Times New Roman"/>
                <w:sz w:val="22"/>
              </w:rPr>
              <w:t>Access to reporting:</w:t>
            </w:r>
          </w:p>
        </w:tc>
        <w:tc>
          <w:tcPr>
            <w:tcW w:w="5873" w:type="dxa"/>
            <w:gridSpan w:val="3"/>
          </w:tcPr>
          <w:p w:rsidR="0013767A" w:rsidRPr="001B60B5" w:rsidRDefault="0013767A" w:rsidP="00896675">
            <w:pPr>
              <w:spacing w:after="0"/>
              <w:ind w:right="-348"/>
              <w:jc w:val="both"/>
              <w:rPr>
                <w:rStyle w:val="Hyperlink"/>
                <w:rFonts w:eastAsia="Times New Roman"/>
                <w:sz w:val="22"/>
              </w:rPr>
            </w:pPr>
          </w:p>
          <w:p w:rsidR="0013767A" w:rsidRPr="001B60B5" w:rsidRDefault="0013767A" w:rsidP="00896675">
            <w:pPr>
              <w:spacing w:after="0"/>
              <w:ind w:right="-348"/>
              <w:jc w:val="both"/>
              <w:rPr>
                <w:rStyle w:val="Hyperlink"/>
                <w:rFonts w:eastAsia="Times New Roman"/>
                <w:sz w:val="22"/>
              </w:rPr>
            </w:pPr>
          </w:p>
        </w:tc>
      </w:tr>
    </w:tbl>
    <w:p w:rsidR="00896675" w:rsidRDefault="00896675" w:rsidP="00896675">
      <w:pPr>
        <w:ind w:right="-348"/>
        <w:jc w:val="both"/>
        <w:rPr>
          <w:rFonts w:eastAsia="Times New Roman"/>
          <w:sz w:val="22"/>
          <w:lang w:eastAsia="en-AU"/>
        </w:rPr>
      </w:pPr>
    </w:p>
    <w:p w:rsidR="0013767A" w:rsidRDefault="00896675" w:rsidP="00896675">
      <w:pPr>
        <w:ind w:right="-348"/>
        <w:jc w:val="both"/>
        <w:rPr>
          <w:rStyle w:val="Hyperlink"/>
          <w:rFonts w:eastAsia="Times New Roman"/>
          <w:sz w:val="22"/>
          <w:lang w:eastAsia="en-AU"/>
        </w:rPr>
      </w:pPr>
      <w:r w:rsidRPr="001B60B5">
        <w:rPr>
          <w:rFonts w:eastAsia="Times New Roman"/>
          <w:sz w:val="22"/>
          <w:lang w:eastAsia="en-AU"/>
        </w:rPr>
        <w:t>Email completed form to Samantha Davies</w:t>
      </w:r>
      <w:r>
        <w:rPr>
          <w:rFonts w:eastAsia="Times New Roman"/>
          <w:sz w:val="22"/>
          <w:lang w:eastAsia="en-AU"/>
        </w:rPr>
        <w:t xml:space="preserve">, DNAMER, 6458 3019, </w:t>
      </w:r>
      <w:hyperlink r:id="rId12" w:history="1">
        <w:r w:rsidRPr="001B60B5">
          <w:rPr>
            <w:rStyle w:val="Hyperlink"/>
            <w:rFonts w:eastAsia="Times New Roman"/>
            <w:sz w:val="22"/>
            <w:lang w:eastAsia="en-AU"/>
          </w:rPr>
          <w:t>Samantha.davies@health.wa.gov.au</w:t>
        </w:r>
      </w:hyperlink>
    </w:p>
    <w:p w:rsidR="00896675" w:rsidRPr="00DD5770" w:rsidRDefault="00896675" w:rsidP="008966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spacing w:before="240" w:after="240"/>
        <w:ind w:left="315"/>
        <w:jc w:val="both"/>
        <w:rPr>
          <w:rFonts w:eastAsia="Times New Roman"/>
          <w:sz w:val="20"/>
          <w:lang w:eastAsia="en-AU"/>
        </w:rPr>
      </w:pPr>
      <w:r w:rsidRPr="00DD5770">
        <w:rPr>
          <w:rFonts w:eastAsia="Times New Roman"/>
          <w:sz w:val="20"/>
          <w:lang w:eastAsia="en-AU"/>
        </w:rPr>
        <w:t>Office use: Approved</w:t>
      </w:r>
      <w:r>
        <w:rPr>
          <w:rFonts w:eastAsia="Times New Roman"/>
          <w:sz w:val="20"/>
          <w:lang w:eastAsia="en-AU"/>
        </w:rPr>
        <w:t>:</w:t>
      </w:r>
      <w:r w:rsidRPr="00DD5770">
        <w:rPr>
          <w:rFonts w:eastAsia="Times New Roman"/>
          <w:sz w:val="20"/>
          <w:lang w:eastAsia="en-AU"/>
        </w:rPr>
        <w:t xml:space="preserve">    </w:t>
      </w:r>
      <w:sdt>
        <w:sdtPr>
          <w:rPr>
            <w:rFonts w:eastAsia="Times New Roman"/>
            <w:sz w:val="20"/>
            <w:lang w:eastAsia="en-AU"/>
          </w:rPr>
          <w:id w:val="1535616220"/>
          <w14:checkbox>
            <w14:checked w14:val="0"/>
            <w14:checkedState w14:val="2612" w14:font="MS Mincho"/>
            <w14:uncheckedState w14:val="2610" w14:font="MS Mincho"/>
          </w14:checkbox>
        </w:sdtPr>
        <w:sdtEndPr/>
        <w:sdtContent>
          <w:r>
            <w:rPr>
              <w:rFonts w:ascii="MS Gothic" w:eastAsia="MS Gothic" w:hint="eastAsia"/>
              <w:sz w:val="20"/>
              <w:lang w:eastAsia="en-AU"/>
            </w:rPr>
            <w:t>☐</w:t>
          </w:r>
        </w:sdtContent>
      </w:sdt>
      <w:r w:rsidRPr="00DD5770">
        <w:rPr>
          <w:rFonts w:eastAsia="Times New Roman"/>
          <w:sz w:val="20"/>
          <w:lang w:eastAsia="en-AU"/>
        </w:rPr>
        <w:t xml:space="preserve"> </w:t>
      </w:r>
      <w:r>
        <w:rPr>
          <w:rFonts w:eastAsia="Times New Roman"/>
          <w:sz w:val="20"/>
          <w:lang w:eastAsia="en-AU"/>
        </w:rPr>
        <w:t xml:space="preserve">    Rejected:</w:t>
      </w:r>
      <w:r w:rsidRPr="00DD5770">
        <w:rPr>
          <w:rFonts w:eastAsia="Times New Roman"/>
          <w:sz w:val="20"/>
          <w:lang w:eastAsia="en-AU"/>
        </w:rPr>
        <w:t xml:space="preserve">  </w:t>
      </w:r>
      <w:sdt>
        <w:sdtPr>
          <w:rPr>
            <w:rFonts w:eastAsia="Times New Roman"/>
            <w:sz w:val="20"/>
            <w:lang w:eastAsia="en-AU"/>
          </w:rPr>
          <w:id w:val="-603806323"/>
          <w14:checkbox>
            <w14:checked w14:val="0"/>
            <w14:checkedState w14:val="2612" w14:font="MS Mincho"/>
            <w14:uncheckedState w14:val="2610" w14:font="MS Mincho"/>
          </w14:checkbox>
        </w:sdtPr>
        <w:sdtEndPr/>
        <w:sdtContent>
          <w:r>
            <w:rPr>
              <w:rFonts w:ascii="MS Gothic" w:eastAsia="MS Gothic" w:hint="eastAsia"/>
              <w:sz w:val="20"/>
              <w:lang w:eastAsia="en-AU"/>
            </w:rPr>
            <w:t>☐</w:t>
          </w:r>
        </w:sdtContent>
      </w:sdt>
      <w:r w:rsidRPr="00DD5770">
        <w:rPr>
          <w:rFonts w:eastAsia="Times New Roman"/>
          <w:sz w:val="20"/>
          <w:lang w:eastAsia="en-AU"/>
        </w:rPr>
        <w:t xml:space="preserve">             </w:t>
      </w:r>
    </w:p>
    <w:p w:rsidR="00896675" w:rsidRPr="0013767A" w:rsidRDefault="00896675" w:rsidP="00896675">
      <w:pPr>
        <w:rPr>
          <w:lang w:eastAsia="x-none"/>
        </w:rPr>
      </w:pPr>
    </w:p>
    <w:sectPr w:rsidR="00896675" w:rsidRPr="0013767A" w:rsidSect="00EA3C14">
      <w:footerReference w:type="default" r:id="rId13"/>
      <w:headerReference w:type="first" r:id="rId14"/>
      <w:footerReference w:type="first" r:id="rId15"/>
      <w:pgSz w:w="11906" w:h="16838" w:code="9"/>
      <w:pgMar w:top="680" w:right="849" w:bottom="680" w:left="851" w:header="1134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5721" w:rsidRDefault="00075721" w:rsidP="0013662A">
      <w:pPr>
        <w:spacing w:after="0"/>
      </w:pPr>
      <w:r>
        <w:separator/>
      </w:r>
    </w:p>
  </w:endnote>
  <w:endnote w:type="continuationSeparator" w:id="0">
    <w:p w:rsidR="00075721" w:rsidRDefault="00075721" w:rsidP="0013662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MTStd">
    <w:altName w:val="Arial MT St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3C14" w:rsidRPr="009B0844" w:rsidRDefault="00FA5972" w:rsidP="00EA3C14">
    <w:pPr>
      <w:pStyle w:val="TEXT"/>
      <w:tabs>
        <w:tab w:val="left" w:pos="4056"/>
      </w:tabs>
      <w:spacing w:before="240" w:line="240" w:lineRule="auto"/>
      <w:rPr>
        <w:rFonts w:ascii="Arial" w:hAnsi="Arial"/>
        <w:sz w:val="22"/>
        <w:szCs w:val="22"/>
      </w:rPr>
    </w:pPr>
    <w:r>
      <w:rPr>
        <w:noProof/>
        <w:lang w:val="en-AU" w:eastAsia="en-AU"/>
      </w:rPr>
      <w:drawing>
        <wp:anchor distT="0" distB="0" distL="114300" distR="114300" simplePos="0" relativeHeight="251656704" behindDoc="0" locked="0" layoutInCell="1" allowOverlap="1" wp14:anchorId="274AB011" wp14:editId="77514527">
          <wp:simplePos x="0" y="0"/>
          <wp:positionH relativeFrom="column">
            <wp:posOffset>-565785</wp:posOffset>
          </wp:positionH>
          <wp:positionV relativeFrom="paragraph">
            <wp:posOffset>-31115</wp:posOffset>
          </wp:positionV>
          <wp:extent cx="7559675" cy="934085"/>
          <wp:effectExtent l="0" t="0" r="3175" b="0"/>
          <wp:wrapNone/>
          <wp:docPr id="4" name="Picture 4" descr="Word doc_Footer_Template_WNH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Word doc_Footer_Template_WNH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251"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934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662A" w:rsidRDefault="008F5594" w:rsidP="00521D1A">
    <w:pPr>
      <w:pStyle w:val="Footer"/>
      <w:ind w:left="-680"/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658A47A4" wp14:editId="04EB4622">
              <wp:simplePos x="0" y="0"/>
              <wp:positionH relativeFrom="column">
                <wp:posOffset>-529752</wp:posOffset>
              </wp:positionH>
              <wp:positionV relativeFrom="paragraph">
                <wp:posOffset>453419</wp:posOffset>
              </wp:positionV>
              <wp:extent cx="2374265" cy="269269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26926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F5594" w:rsidRPr="008F5594" w:rsidRDefault="008F5594">
                          <w:pPr>
                            <w:rPr>
                              <w:sz w:val="20"/>
                            </w:rPr>
                          </w:pPr>
                          <w:r w:rsidRPr="008F5594">
                            <w:rPr>
                              <w:sz w:val="20"/>
                            </w:rPr>
                            <w:t>03/09/2019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41.7pt;margin-top:35.7pt;width:186.95pt;height:21.2pt;z-index:2516608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" filled="f" stroked="f">
              <v:textbox>
                <w:txbxContent>
                  <w:p w:rsidR="008F5594" w:rsidRPr="008F5594" w:rsidRDefault="008F5594">
                    <w:pPr>
                      <w:rPr>
                        <w:sz w:val="20"/>
                      </w:rPr>
                    </w:pPr>
                    <w:r w:rsidRPr="008F5594">
                      <w:rPr>
                        <w:sz w:val="20"/>
                      </w:rPr>
                      <w:t>03/09/2019</w:t>
                    </w:r>
                  </w:p>
                </w:txbxContent>
              </v:textbox>
            </v:shape>
          </w:pict>
        </mc:Fallback>
      </mc:AlternateContent>
    </w:r>
    <w:r w:rsidR="00FA5972">
      <w:rPr>
        <w:noProof/>
        <w:lang w:val="en-AU" w:eastAsia="en-AU"/>
      </w:rPr>
      <w:drawing>
        <wp:anchor distT="0" distB="0" distL="114300" distR="114300" simplePos="0" relativeHeight="251657728" behindDoc="0" locked="0" layoutInCell="1" allowOverlap="1" wp14:anchorId="65336BED" wp14:editId="00C043D6">
          <wp:simplePos x="0" y="0"/>
          <wp:positionH relativeFrom="column">
            <wp:posOffset>-437515</wp:posOffset>
          </wp:positionH>
          <wp:positionV relativeFrom="paragraph">
            <wp:posOffset>-189230</wp:posOffset>
          </wp:positionV>
          <wp:extent cx="7559675" cy="914400"/>
          <wp:effectExtent l="0" t="0" r="3175" b="0"/>
          <wp:wrapNone/>
          <wp:docPr id="5" name="Picture 5" descr="Word doc_Footer_Template_WNH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Word doc_Footer_Template_WNH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435"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5721" w:rsidRDefault="00075721" w:rsidP="0013662A">
      <w:pPr>
        <w:spacing w:after="0"/>
      </w:pPr>
      <w:r>
        <w:separator/>
      </w:r>
    </w:p>
  </w:footnote>
  <w:footnote w:type="continuationSeparator" w:id="0">
    <w:p w:rsidR="00075721" w:rsidRDefault="00075721" w:rsidP="0013662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3D18" w:rsidRDefault="00FA5972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8752" behindDoc="0" locked="0" layoutInCell="1" allowOverlap="1" wp14:anchorId="03D6E63A" wp14:editId="664AF8B0">
          <wp:simplePos x="0" y="0"/>
          <wp:positionH relativeFrom="column">
            <wp:posOffset>-533400</wp:posOffset>
          </wp:positionH>
          <wp:positionV relativeFrom="paragraph">
            <wp:posOffset>-720090</wp:posOffset>
          </wp:positionV>
          <wp:extent cx="7559675" cy="1275080"/>
          <wp:effectExtent l="0" t="0" r="3175" b="1270"/>
          <wp:wrapNone/>
          <wp:docPr id="6" name="Picture 6" descr="Word doc_Header_Template_WNH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Word doc_Header_Template_WNH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057"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275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F776BD"/>
    <w:multiLevelType w:val="hybridMultilevel"/>
    <w:tmpl w:val="F2B80AF2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85113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2C53CC8"/>
    <w:multiLevelType w:val="hybridMultilevel"/>
    <w:tmpl w:val="001ED6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7E9"/>
    <w:rsid w:val="00075721"/>
    <w:rsid w:val="0013662A"/>
    <w:rsid w:val="0013767A"/>
    <w:rsid w:val="001437E0"/>
    <w:rsid w:val="00143D18"/>
    <w:rsid w:val="00144D87"/>
    <w:rsid w:val="00171B7B"/>
    <w:rsid w:val="001C7D1F"/>
    <w:rsid w:val="001F6030"/>
    <w:rsid w:val="001F68E9"/>
    <w:rsid w:val="00220E8F"/>
    <w:rsid w:val="00234C1A"/>
    <w:rsid w:val="002C7D7D"/>
    <w:rsid w:val="002E5F5B"/>
    <w:rsid w:val="002E751D"/>
    <w:rsid w:val="00355004"/>
    <w:rsid w:val="00364467"/>
    <w:rsid w:val="003929E7"/>
    <w:rsid w:val="00466DB9"/>
    <w:rsid w:val="00467464"/>
    <w:rsid w:val="00471692"/>
    <w:rsid w:val="00492C70"/>
    <w:rsid w:val="004A609E"/>
    <w:rsid w:val="004C2780"/>
    <w:rsid w:val="004C27CB"/>
    <w:rsid w:val="004C6976"/>
    <w:rsid w:val="00521D1A"/>
    <w:rsid w:val="0056716B"/>
    <w:rsid w:val="005A409E"/>
    <w:rsid w:val="005D455D"/>
    <w:rsid w:val="006F1E2D"/>
    <w:rsid w:val="006F52D0"/>
    <w:rsid w:val="00753150"/>
    <w:rsid w:val="0077027C"/>
    <w:rsid w:val="007A46E7"/>
    <w:rsid w:val="007D3AE7"/>
    <w:rsid w:val="007D793C"/>
    <w:rsid w:val="00881846"/>
    <w:rsid w:val="00882643"/>
    <w:rsid w:val="00896675"/>
    <w:rsid w:val="00897837"/>
    <w:rsid w:val="008F5594"/>
    <w:rsid w:val="008F7FE4"/>
    <w:rsid w:val="009268E4"/>
    <w:rsid w:val="00930DF8"/>
    <w:rsid w:val="009668ED"/>
    <w:rsid w:val="00981DA1"/>
    <w:rsid w:val="00990D6C"/>
    <w:rsid w:val="009B0844"/>
    <w:rsid w:val="00A91C4C"/>
    <w:rsid w:val="00AA1620"/>
    <w:rsid w:val="00AD60E8"/>
    <w:rsid w:val="00AF0C79"/>
    <w:rsid w:val="00B771A0"/>
    <w:rsid w:val="00BB5682"/>
    <w:rsid w:val="00BD41EB"/>
    <w:rsid w:val="00BD7C33"/>
    <w:rsid w:val="00BE3C2D"/>
    <w:rsid w:val="00C05DD4"/>
    <w:rsid w:val="00C56AF3"/>
    <w:rsid w:val="00C629CF"/>
    <w:rsid w:val="00C7143D"/>
    <w:rsid w:val="00C729CE"/>
    <w:rsid w:val="00CA38DB"/>
    <w:rsid w:val="00CF2778"/>
    <w:rsid w:val="00CF64E2"/>
    <w:rsid w:val="00D147D4"/>
    <w:rsid w:val="00D46FED"/>
    <w:rsid w:val="00D636EE"/>
    <w:rsid w:val="00D9301F"/>
    <w:rsid w:val="00DD22D0"/>
    <w:rsid w:val="00DE4BFE"/>
    <w:rsid w:val="00E21A47"/>
    <w:rsid w:val="00E375D8"/>
    <w:rsid w:val="00E40563"/>
    <w:rsid w:val="00E47483"/>
    <w:rsid w:val="00EA3C14"/>
    <w:rsid w:val="00F347E9"/>
    <w:rsid w:val="00F647BD"/>
    <w:rsid w:val="00F86023"/>
    <w:rsid w:val="00F9320D"/>
    <w:rsid w:val="00FA5972"/>
    <w:rsid w:val="00FC1B1A"/>
    <w:rsid w:val="00FF0D8D"/>
    <w:rsid w:val="00FF1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9" w:qFormat="1"/>
    <w:lsdException w:name="heading 2" w:semiHidden="0" w:uiPriority="9" w:qFormat="1"/>
    <w:lsdException w:name="heading 3" w:semiHidden="0" w:uiPriority="9" w:qFormat="1"/>
    <w:lsdException w:name="heading 4" w:semiHidden="0" w:uiPriority="9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9" w:qFormat="1"/>
    <w:lsdException w:name="heading 9" w:semiHidden="0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 w:unhideWhenUsed="1"/>
    <w:lsdException w:name="Subtitle" w:uiPriority="11" w:qFormat="1"/>
    <w:lsdException w:name="Strong" w:uiPriority="22" w:qFormat="1"/>
    <w:lsdException w:name="Emphasis" w:uiPriority="20" w:qFormat="1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 w:uiPriority="0"/>
    <w:lsdException w:name="Table Theme" w:unhideWhenUsed="1"/>
    <w:lsdException w:name="No Spacing" w:uiPriority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2"/>
    <w:qFormat/>
    <w:rsid w:val="00A91C4C"/>
    <w:pPr>
      <w:spacing w:after="170"/>
    </w:pPr>
    <w:rPr>
      <w:rFonts w:ascii="Arial" w:hAnsi="Arial"/>
      <w:sz w:val="24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34C1A"/>
    <w:pPr>
      <w:keepNext/>
      <w:keepLines/>
      <w:spacing w:before="480" w:after="480"/>
      <w:outlineLvl w:val="0"/>
    </w:pPr>
    <w:rPr>
      <w:rFonts w:eastAsia="Times New Roman"/>
      <w:bCs/>
      <w:color w:val="393C71"/>
      <w:sz w:val="64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234C1A"/>
    <w:pPr>
      <w:keepNext/>
      <w:keepLines/>
      <w:spacing w:before="280" w:after="100"/>
      <w:outlineLvl w:val="1"/>
    </w:pPr>
    <w:rPr>
      <w:rFonts w:eastAsia="Times New Roman"/>
      <w:b/>
      <w:bCs/>
      <w:color w:val="393C71"/>
      <w:sz w:val="30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234C1A"/>
    <w:pPr>
      <w:keepNext/>
      <w:keepLines/>
      <w:spacing w:before="260" w:after="100"/>
      <w:outlineLvl w:val="2"/>
    </w:pPr>
    <w:rPr>
      <w:rFonts w:eastAsia="Times New Roman"/>
      <w:b/>
      <w:bCs/>
      <w:color w:val="393C71"/>
      <w:sz w:val="26"/>
      <w:szCs w:val="20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rsid w:val="00171B7B"/>
    <w:pPr>
      <w:keepNext/>
      <w:keepLines/>
      <w:spacing w:before="240" w:after="60"/>
      <w:outlineLvl w:val="3"/>
    </w:pPr>
    <w:rPr>
      <w:rFonts w:eastAsia="Times New Roman"/>
      <w:b/>
      <w:bCs/>
      <w:iCs/>
      <w:color w:val="464E56"/>
      <w:szCs w:val="20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91C4C"/>
    <w:pPr>
      <w:keepNext/>
      <w:keepLines/>
      <w:spacing w:before="200" w:after="0"/>
      <w:outlineLvl w:val="4"/>
    </w:pPr>
    <w:rPr>
      <w:rFonts w:eastAsia="Times New Roman"/>
      <w:color w:val="000000"/>
      <w:szCs w:val="20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A91C4C"/>
    <w:pPr>
      <w:keepNext/>
      <w:keepLines/>
      <w:spacing w:before="200" w:after="0"/>
      <w:outlineLvl w:val="5"/>
    </w:pPr>
    <w:rPr>
      <w:rFonts w:eastAsia="Times New Roman"/>
      <w:i/>
      <w:iCs/>
      <w:color w:val="000000"/>
      <w:szCs w:val="20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A91C4C"/>
    <w:pPr>
      <w:keepNext/>
      <w:keepLines/>
      <w:spacing w:before="200" w:after="0"/>
      <w:outlineLvl w:val="6"/>
    </w:pPr>
    <w:rPr>
      <w:rFonts w:eastAsia="Times New Roman"/>
      <w:i/>
      <w:iCs/>
      <w:color w:val="000000"/>
      <w:szCs w:val="20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91C4C"/>
    <w:pPr>
      <w:keepNext/>
      <w:keepLines/>
      <w:spacing w:before="200" w:after="0"/>
      <w:outlineLvl w:val="7"/>
    </w:pPr>
    <w:rPr>
      <w:rFonts w:eastAsia="Times New Roman"/>
      <w:color w:val="000000"/>
      <w:szCs w:val="20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91C4C"/>
    <w:pPr>
      <w:keepNext/>
      <w:keepLines/>
      <w:spacing w:before="200" w:after="0"/>
      <w:outlineLvl w:val="8"/>
    </w:pPr>
    <w:rPr>
      <w:rFonts w:eastAsia="Times New Roman"/>
      <w:i/>
      <w:iCs/>
      <w:color w:val="00000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link w:val="Heading5"/>
    <w:uiPriority w:val="9"/>
    <w:semiHidden/>
    <w:rsid w:val="00A91C4C"/>
    <w:rPr>
      <w:rFonts w:ascii="Arial" w:eastAsia="Times New Roman" w:hAnsi="Arial" w:cs="Times New Roman"/>
      <w:color w:val="000000"/>
      <w:sz w:val="24"/>
    </w:rPr>
  </w:style>
  <w:style w:type="paragraph" w:customStyle="1" w:styleId="Headlines">
    <w:name w:val="Headlines"/>
    <w:basedOn w:val="Normal"/>
    <w:next w:val="Subheadlines"/>
    <w:rsid w:val="004C2780"/>
    <w:pPr>
      <w:spacing w:before="240" w:after="660"/>
    </w:pPr>
    <w:rPr>
      <w:b/>
      <w:color w:val="000000"/>
      <w:sz w:val="60"/>
    </w:rPr>
  </w:style>
  <w:style w:type="paragraph" w:customStyle="1" w:styleId="Subheadlines">
    <w:name w:val="Sub headlines"/>
    <w:basedOn w:val="Normal"/>
    <w:next w:val="Normal"/>
    <w:rsid w:val="00171B7B"/>
    <w:rPr>
      <w:b/>
      <w:color w:val="000000"/>
      <w:sz w:val="32"/>
    </w:rPr>
  </w:style>
  <w:style w:type="paragraph" w:styleId="ListParagraph">
    <w:name w:val="List Paragraph"/>
    <w:basedOn w:val="Normal"/>
    <w:uiPriority w:val="34"/>
    <w:qFormat/>
    <w:rsid w:val="00171B7B"/>
    <w:pPr>
      <w:ind w:left="720"/>
      <w:contextualSpacing/>
    </w:pPr>
  </w:style>
  <w:style w:type="character" w:customStyle="1" w:styleId="Italics">
    <w:name w:val="Italics"/>
    <w:uiPriority w:val="2"/>
    <w:rsid w:val="00897837"/>
    <w:rPr>
      <w:i/>
    </w:rPr>
  </w:style>
  <w:style w:type="character" w:customStyle="1" w:styleId="Bold">
    <w:name w:val="Bold"/>
    <w:uiPriority w:val="2"/>
    <w:rsid w:val="008F7FE4"/>
    <w:rPr>
      <w:b/>
    </w:rPr>
  </w:style>
  <w:style w:type="character" w:customStyle="1" w:styleId="Heading1Char">
    <w:name w:val="Heading 1 Char"/>
    <w:link w:val="Heading1"/>
    <w:uiPriority w:val="9"/>
    <w:rsid w:val="00234C1A"/>
    <w:rPr>
      <w:rFonts w:ascii="Arial" w:eastAsia="Times New Roman" w:hAnsi="Arial"/>
      <w:bCs/>
      <w:color w:val="393C71"/>
      <w:sz w:val="64"/>
      <w:szCs w:val="28"/>
      <w:lang w:val="x-none" w:eastAsia="x-none"/>
    </w:rPr>
  </w:style>
  <w:style w:type="character" w:customStyle="1" w:styleId="Heading2Char">
    <w:name w:val="Heading 2 Char"/>
    <w:link w:val="Heading2"/>
    <w:uiPriority w:val="9"/>
    <w:rsid w:val="00234C1A"/>
    <w:rPr>
      <w:rFonts w:ascii="Arial" w:eastAsia="Times New Roman" w:hAnsi="Arial"/>
      <w:b/>
      <w:bCs/>
      <w:color w:val="393C71"/>
      <w:sz w:val="30"/>
      <w:szCs w:val="26"/>
      <w:lang w:val="x-none" w:eastAsia="x-none"/>
    </w:rPr>
  </w:style>
  <w:style w:type="character" w:customStyle="1" w:styleId="Heading3Char">
    <w:name w:val="Heading 3 Char"/>
    <w:link w:val="Heading3"/>
    <w:uiPriority w:val="9"/>
    <w:rsid w:val="00234C1A"/>
    <w:rPr>
      <w:rFonts w:ascii="Arial" w:eastAsia="Times New Roman" w:hAnsi="Arial"/>
      <w:b/>
      <w:bCs/>
      <w:color w:val="393C71"/>
      <w:sz w:val="26"/>
      <w:lang w:val="x-none" w:eastAsia="x-none"/>
    </w:rPr>
  </w:style>
  <w:style w:type="character" w:customStyle="1" w:styleId="Heading4Char">
    <w:name w:val="Heading 4 Char"/>
    <w:link w:val="Heading4"/>
    <w:uiPriority w:val="9"/>
    <w:rsid w:val="00171B7B"/>
    <w:rPr>
      <w:rFonts w:ascii="Arial" w:eastAsia="Times New Roman" w:hAnsi="Arial" w:cs="Times New Roman"/>
      <w:b/>
      <w:bCs/>
      <w:iCs/>
      <w:color w:val="464E56"/>
      <w:sz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81DA1"/>
    <w:pPr>
      <w:spacing w:after="0" w:line="276" w:lineRule="auto"/>
      <w:outlineLvl w:val="9"/>
    </w:pPr>
    <w:rPr>
      <w:rFonts w:ascii="Cambria" w:hAnsi="Cambria"/>
      <w:color w:val="630C23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DE4BFE"/>
    <w:pPr>
      <w:spacing w:after="100"/>
    </w:pPr>
    <w:rPr>
      <w:b/>
      <w:color w:val="000000"/>
    </w:rPr>
  </w:style>
  <w:style w:type="paragraph" w:styleId="TOC2">
    <w:name w:val="toc 2"/>
    <w:basedOn w:val="Normal"/>
    <w:next w:val="Normal"/>
    <w:autoRedefine/>
    <w:uiPriority w:val="39"/>
    <w:rsid w:val="00171B7B"/>
    <w:pPr>
      <w:spacing w:after="100"/>
      <w:ind w:left="240"/>
    </w:pPr>
    <w:rPr>
      <w:color w:val="000000"/>
    </w:rPr>
  </w:style>
  <w:style w:type="paragraph" w:styleId="TOC3">
    <w:name w:val="toc 3"/>
    <w:basedOn w:val="Normal"/>
    <w:next w:val="Normal"/>
    <w:autoRedefine/>
    <w:uiPriority w:val="39"/>
    <w:rsid w:val="00DE4BFE"/>
    <w:pPr>
      <w:spacing w:after="100"/>
      <w:ind w:left="480"/>
    </w:pPr>
    <w:rPr>
      <w:color w:val="000000"/>
    </w:rPr>
  </w:style>
  <w:style w:type="character" w:styleId="Hyperlink">
    <w:name w:val="Hyperlink"/>
    <w:uiPriority w:val="99"/>
    <w:unhideWhenUsed/>
    <w:rsid w:val="00990D6C"/>
    <w:rPr>
      <w:rFonts w:ascii="Arial" w:hAnsi="Arial"/>
      <w:color w:val="004B8D"/>
      <w:sz w:val="24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981DA1"/>
    <w:pPr>
      <w:spacing w:after="0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981DA1"/>
    <w:rPr>
      <w:rFonts w:ascii="Tahoma" w:hAnsi="Tahoma" w:cs="Tahoma"/>
      <w:sz w:val="16"/>
      <w:szCs w:val="16"/>
    </w:rPr>
  </w:style>
  <w:style w:type="character" w:customStyle="1" w:styleId="Heading6Char">
    <w:name w:val="Heading 6 Char"/>
    <w:link w:val="Heading6"/>
    <w:uiPriority w:val="9"/>
    <w:semiHidden/>
    <w:rsid w:val="00A91C4C"/>
    <w:rPr>
      <w:rFonts w:ascii="Arial" w:eastAsia="Times New Roman" w:hAnsi="Arial" w:cs="Times New Roman"/>
      <w:i/>
      <w:iCs/>
      <w:color w:val="000000"/>
      <w:sz w:val="24"/>
    </w:rPr>
  </w:style>
  <w:style w:type="character" w:customStyle="1" w:styleId="Heading7Char">
    <w:name w:val="Heading 7 Char"/>
    <w:link w:val="Heading7"/>
    <w:uiPriority w:val="9"/>
    <w:semiHidden/>
    <w:rsid w:val="00A91C4C"/>
    <w:rPr>
      <w:rFonts w:ascii="Arial" w:eastAsia="Times New Roman" w:hAnsi="Arial" w:cs="Times New Roman"/>
      <w:i/>
      <w:iCs/>
      <w:color w:val="000000"/>
      <w:sz w:val="24"/>
    </w:rPr>
  </w:style>
  <w:style w:type="character" w:customStyle="1" w:styleId="Heading8Char">
    <w:name w:val="Heading 8 Char"/>
    <w:link w:val="Heading8"/>
    <w:uiPriority w:val="9"/>
    <w:semiHidden/>
    <w:rsid w:val="00A91C4C"/>
    <w:rPr>
      <w:rFonts w:ascii="Arial" w:eastAsia="Times New Roman" w:hAnsi="Arial" w:cs="Times New Roman"/>
      <w:color w:val="000000"/>
      <w:sz w:val="24"/>
      <w:szCs w:val="20"/>
    </w:rPr>
  </w:style>
  <w:style w:type="character" w:customStyle="1" w:styleId="Heading9Char">
    <w:name w:val="Heading 9 Char"/>
    <w:link w:val="Heading9"/>
    <w:uiPriority w:val="9"/>
    <w:semiHidden/>
    <w:rsid w:val="00A91C4C"/>
    <w:rPr>
      <w:rFonts w:ascii="Arial" w:eastAsia="Times New Roman" w:hAnsi="Arial" w:cs="Times New Roman"/>
      <w:i/>
      <w:iCs/>
      <w:color w:val="000000"/>
      <w:sz w:val="24"/>
      <w:szCs w:val="20"/>
    </w:rPr>
  </w:style>
  <w:style w:type="table" w:styleId="TableGrid">
    <w:name w:val="Table Grid"/>
    <w:basedOn w:val="TableNormal"/>
    <w:rsid w:val="001F68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WAHealthTable2">
    <w:name w:val="WA Health Table 2"/>
    <w:basedOn w:val="LightShading-Accent1"/>
    <w:uiPriority w:val="99"/>
    <w:rsid w:val="00930DF8"/>
    <w:rPr>
      <w:rFonts w:ascii="Arial" w:hAnsi="Arial"/>
      <w:color w:val="000000"/>
      <w:sz w:val="24"/>
    </w:rPr>
    <w:tblPr/>
    <w:tblStylePr w:type="firstRow">
      <w:pPr>
        <w:spacing w:before="0" w:after="0" w:line="240" w:lineRule="auto"/>
      </w:pPr>
      <w:rPr>
        <w:b/>
        <w:bCs/>
      </w:rPr>
      <w:tblPr/>
      <w:trPr>
        <w:tblHeader/>
      </w:trPr>
      <w:tcPr>
        <w:tcBorders>
          <w:top w:val="single" w:sz="8" w:space="0" w:color="851130"/>
          <w:left w:val="nil"/>
          <w:bottom w:val="single" w:sz="8" w:space="0" w:color="85113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1130"/>
          <w:left w:val="nil"/>
          <w:bottom w:val="single" w:sz="8" w:space="0" w:color="85113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B0C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851130"/>
      </w:tcPr>
    </w:tblStylePr>
  </w:style>
  <w:style w:type="table" w:styleId="LightList-Accent1">
    <w:name w:val="Light List Accent 1"/>
    <w:basedOn w:val="TableNormal"/>
    <w:uiPriority w:val="61"/>
    <w:rsid w:val="001F68E9"/>
    <w:tblPr>
      <w:tblStyleRowBandSize w:val="1"/>
      <w:tblStyleColBandSize w:val="1"/>
      <w:tblBorders>
        <w:top w:val="single" w:sz="8" w:space="0" w:color="851130"/>
        <w:left w:val="single" w:sz="8" w:space="0" w:color="851130"/>
        <w:bottom w:val="single" w:sz="8" w:space="0" w:color="851130"/>
        <w:right w:val="single" w:sz="8" w:space="0" w:color="85113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5113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1130"/>
          <w:left w:val="single" w:sz="8" w:space="0" w:color="851130"/>
          <w:bottom w:val="single" w:sz="8" w:space="0" w:color="851130"/>
          <w:right w:val="single" w:sz="8" w:space="0" w:color="85113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</w:tcBorders>
      </w:tcPr>
    </w:tblStylePr>
    <w:tblStylePr w:type="band1Horz"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</w:tcBorders>
      </w:tcPr>
    </w:tblStylePr>
  </w:style>
  <w:style w:type="table" w:styleId="LightShading-Accent1">
    <w:name w:val="Light Shading Accent 1"/>
    <w:basedOn w:val="TableNormal"/>
    <w:uiPriority w:val="60"/>
    <w:rsid w:val="001F68E9"/>
    <w:rPr>
      <w:color w:val="630C23"/>
    </w:rPr>
    <w:tblPr>
      <w:tblStyleRowBandSize w:val="1"/>
      <w:tblStyleColBandSize w:val="1"/>
      <w:tblBorders>
        <w:top w:val="single" w:sz="8" w:space="0" w:color="851130"/>
        <w:bottom w:val="single" w:sz="8" w:space="0" w:color="85113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1130"/>
          <w:left w:val="nil"/>
          <w:bottom w:val="single" w:sz="8" w:space="0" w:color="85113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1130"/>
          <w:left w:val="nil"/>
          <w:bottom w:val="single" w:sz="8" w:space="0" w:color="85113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B0C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B0C2"/>
      </w:tcPr>
    </w:tblStylePr>
  </w:style>
  <w:style w:type="table" w:customStyle="1" w:styleId="WAHealthTable5">
    <w:name w:val="WA Health Table 5"/>
    <w:basedOn w:val="LightList-Accent1"/>
    <w:uiPriority w:val="99"/>
    <w:rsid w:val="00930DF8"/>
    <w:rPr>
      <w:rFonts w:ascii="Arial" w:hAnsi="Arial"/>
      <w:sz w:val="24"/>
    </w:rPr>
    <w:tblPr/>
    <w:tblStylePr w:type="firstRow">
      <w:pPr>
        <w:spacing w:before="0" w:after="0" w:line="240" w:lineRule="auto"/>
      </w:pPr>
      <w:rPr>
        <w:b/>
        <w:bCs/>
        <w:color w:val="FFFFFF"/>
      </w:rPr>
      <w:tblPr/>
      <w:trPr>
        <w:tblHeader/>
      </w:trPr>
      <w:tcPr>
        <w:shd w:val="clear" w:color="auto" w:fill="85113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1130"/>
          <w:left w:val="single" w:sz="8" w:space="0" w:color="851130"/>
          <w:bottom w:val="single" w:sz="8" w:space="0" w:color="851130"/>
          <w:right w:val="single" w:sz="8" w:space="0" w:color="85113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</w:tcBorders>
      </w:tcPr>
    </w:tblStylePr>
    <w:tblStylePr w:type="band1Horz"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</w:tcBorders>
      </w:tcPr>
    </w:tblStylePr>
  </w:style>
  <w:style w:type="table" w:styleId="LightGrid-Accent1">
    <w:name w:val="Light Grid Accent 1"/>
    <w:basedOn w:val="TableNormal"/>
    <w:uiPriority w:val="62"/>
    <w:rsid w:val="001F68E9"/>
    <w:tblPr>
      <w:tblStyleRowBandSize w:val="1"/>
      <w:tblStyleColBandSize w:val="1"/>
      <w:tblBorders>
        <w:top w:val="single" w:sz="8" w:space="0" w:color="851130"/>
        <w:left w:val="single" w:sz="8" w:space="0" w:color="851130"/>
        <w:bottom w:val="single" w:sz="8" w:space="0" w:color="851130"/>
        <w:right w:val="single" w:sz="8" w:space="0" w:color="851130"/>
        <w:insideH w:val="single" w:sz="8" w:space="0" w:color="851130"/>
        <w:insideV w:val="single" w:sz="8" w:space="0" w:color="85113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51130"/>
          <w:left w:val="single" w:sz="8" w:space="0" w:color="851130"/>
          <w:bottom w:val="single" w:sz="18" w:space="0" w:color="851130"/>
          <w:right w:val="single" w:sz="8" w:space="0" w:color="851130"/>
          <w:insideH w:val="nil"/>
          <w:insideV w:val="single" w:sz="8" w:space="0" w:color="85113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51130"/>
          <w:left w:val="single" w:sz="8" w:space="0" w:color="851130"/>
          <w:bottom w:val="single" w:sz="8" w:space="0" w:color="851130"/>
          <w:right w:val="single" w:sz="8" w:space="0" w:color="851130"/>
          <w:insideH w:val="nil"/>
          <w:insideV w:val="single" w:sz="8" w:space="0" w:color="85113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</w:tcBorders>
      </w:tcPr>
    </w:tblStylePr>
    <w:tblStylePr w:type="band1Vert"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</w:tcBorders>
        <w:shd w:val="clear" w:color="auto" w:fill="F5B0C2"/>
      </w:tcPr>
    </w:tblStylePr>
    <w:tblStylePr w:type="band1Horz"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  <w:insideV w:val="single" w:sz="8" w:space="0" w:color="851130"/>
        </w:tcBorders>
        <w:shd w:val="clear" w:color="auto" w:fill="F5B0C2"/>
      </w:tcPr>
    </w:tblStylePr>
    <w:tblStylePr w:type="band2Horz"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  <w:insideV w:val="single" w:sz="8" w:space="0" w:color="851130"/>
        </w:tcBorders>
      </w:tcPr>
    </w:tblStylePr>
  </w:style>
  <w:style w:type="table" w:customStyle="1" w:styleId="WAHealthTable4">
    <w:name w:val="WA Health Table 4"/>
    <w:basedOn w:val="LightGrid-Accent1"/>
    <w:uiPriority w:val="99"/>
    <w:rsid w:val="00930DF8"/>
    <w:rPr>
      <w:rFonts w:ascii="Arial" w:hAnsi="Arial"/>
      <w:sz w:val="24"/>
    </w:rPr>
    <w:tblPr/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rPr>
        <w:tblHeader/>
      </w:trPr>
      <w:tcPr>
        <w:tcBorders>
          <w:top w:val="single" w:sz="8" w:space="0" w:color="851130"/>
          <w:left w:val="single" w:sz="8" w:space="0" w:color="851130"/>
          <w:bottom w:val="single" w:sz="18" w:space="0" w:color="851130"/>
          <w:right w:val="single" w:sz="8" w:space="0" w:color="851130"/>
          <w:insideH w:val="nil"/>
          <w:insideV w:val="single" w:sz="8" w:space="0" w:color="85113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51130"/>
          <w:left w:val="single" w:sz="8" w:space="0" w:color="851130"/>
          <w:bottom w:val="single" w:sz="8" w:space="0" w:color="851130"/>
          <w:right w:val="single" w:sz="8" w:space="0" w:color="851130"/>
          <w:insideH w:val="nil"/>
          <w:insideV w:val="single" w:sz="8" w:space="0" w:color="85113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</w:tcBorders>
      </w:tcPr>
    </w:tblStylePr>
    <w:tblStylePr w:type="band1Vert"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</w:tcBorders>
        <w:shd w:val="clear" w:color="auto" w:fill="F5B0C2"/>
      </w:tcPr>
    </w:tblStylePr>
    <w:tblStylePr w:type="band1Horz"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  <w:insideV w:val="single" w:sz="8" w:space="0" w:color="851130"/>
        </w:tcBorders>
        <w:shd w:val="clear" w:color="auto" w:fill="851130"/>
      </w:tcPr>
    </w:tblStylePr>
    <w:tblStylePr w:type="band2Horz"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  <w:insideV w:val="single" w:sz="8" w:space="0" w:color="851130"/>
        </w:tcBorders>
      </w:tcPr>
    </w:tblStylePr>
  </w:style>
  <w:style w:type="table" w:styleId="MediumShading1-Accent1">
    <w:name w:val="Medium Shading 1 Accent 1"/>
    <w:basedOn w:val="TableNormal"/>
    <w:uiPriority w:val="63"/>
    <w:rsid w:val="001F68E9"/>
    <w:tblPr>
      <w:tblStyleRowBandSize w:val="1"/>
      <w:tblStyleColBandSize w:val="1"/>
      <w:tblBorders>
        <w:top w:val="single" w:sz="8" w:space="0" w:color="D51B4C"/>
        <w:left w:val="single" w:sz="8" w:space="0" w:color="D51B4C"/>
        <w:bottom w:val="single" w:sz="8" w:space="0" w:color="D51B4C"/>
        <w:right w:val="single" w:sz="8" w:space="0" w:color="D51B4C"/>
        <w:insideH w:val="single" w:sz="8" w:space="0" w:color="D51B4C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D51B4C"/>
          <w:left w:val="single" w:sz="8" w:space="0" w:color="D51B4C"/>
          <w:bottom w:val="single" w:sz="8" w:space="0" w:color="D51B4C"/>
          <w:right w:val="single" w:sz="8" w:space="0" w:color="D51B4C"/>
          <w:insideH w:val="nil"/>
          <w:insideV w:val="nil"/>
        </w:tcBorders>
        <w:shd w:val="clear" w:color="auto" w:fill="85113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1B4C"/>
          <w:left w:val="single" w:sz="8" w:space="0" w:color="D51B4C"/>
          <w:bottom w:val="single" w:sz="8" w:space="0" w:color="D51B4C"/>
          <w:right w:val="single" w:sz="8" w:space="0" w:color="D51B4C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0C2"/>
      </w:tcPr>
    </w:tblStylePr>
    <w:tblStylePr w:type="band1Horz">
      <w:tblPr/>
      <w:tcPr>
        <w:tcBorders>
          <w:insideH w:val="nil"/>
          <w:insideV w:val="nil"/>
        </w:tcBorders>
        <w:shd w:val="clear" w:color="auto" w:fill="F5B0C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WAHealthTable6">
    <w:name w:val="WA Health Table 6"/>
    <w:basedOn w:val="MediumShading1-Accent1"/>
    <w:uiPriority w:val="99"/>
    <w:rsid w:val="00930DF8"/>
    <w:rPr>
      <w:rFonts w:ascii="Arial" w:hAnsi="Arial"/>
      <w:sz w:val="24"/>
    </w:rPr>
    <w:tblPr/>
    <w:tblStylePr w:type="firstRow">
      <w:pPr>
        <w:spacing w:before="0" w:after="0" w:line="240" w:lineRule="auto"/>
      </w:pPr>
      <w:rPr>
        <w:b/>
        <w:bCs/>
        <w:color w:val="FFFFFF"/>
      </w:rPr>
      <w:tblPr/>
      <w:trPr>
        <w:tblHeader/>
      </w:trPr>
      <w:tcPr>
        <w:tcBorders>
          <w:top w:val="single" w:sz="8" w:space="0" w:color="D51B4C"/>
          <w:left w:val="single" w:sz="8" w:space="0" w:color="D51B4C"/>
          <w:bottom w:val="single" w:sz="8" w:space="0" w:color="D51B4C"/>
          <w:right w:val="single" w:sz="8" w:space="0" w:color="D51B4C"/>
          <w:insideH w:val="nil"/>
          <w:insideV w:val="nil"/>
        </w:tcBorders>
        <w:shd w:val="clear" w:color="auto" w:fill="85113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1B4C"/>
          <w:left w:val="single" w:sz="8" w:space="0" w:color="D51B4C"/>
          <w:bottom w:val="single" w:sz="8" w:space="0" w:color="D51B4C"/>
          <w:right w:val="single" w:sz="8" w:space="0" w:color="D51B4C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0C2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FF"/>
      </w:tcPr>
    </w:tblStylePr>
    <w:tblStylePr w:type="band2Horz">
      <w:tblPr/>
      <w:tcPr>
        <w:tcBorders>
          <w:insideH w:val="nil"/>
          <w:insideV w:val="nil"/>
        </w:tcBorders>
        <w:shd w:val="clear" w:color="auto" w:fill="851130"/>
      </w:tcPr>
    </w:tblStylePr>
  </w:style>
  <w:style w:type="table" w:styleId="MediumList1-Accent1">
    <w:name w:val="Medium List 1 Accent 1"/>
    <w:basedOn w:val="TableNormal"/>
    <w:uiPriority w:val="65"/>
    <w:rsid w:val="001F68E9"/>
    <w:rPr>
      <w:color w:val="000000"/>
    </w:rPr>
    <w:tblPr>
      <w:tblStyleRowBandSize w:val="1"/>
      <w:tblStyleColBandSize w:val="1"/>
      <w:tblBorders>
        <w:top w:val="single" w:sz="8" w:space="0" w:color="851130"/>
        <w:bottom w:val="single" w:sz="8" w:space="0" w:color="851130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851130"/>
        </w:tcBorders>
      </w:tcPr>
    </w:tblStylePr>
    <w:tblStylePr w:type="lastRow">
      <w:rPr>
        <w:b/>
        <w:bCs/>
        <w:color w:val="464E56"/>
      </w:rPr>
      <w:tblPr/>
      <w:tcPr>
        <w:tcBorders>
          <w:top w:val="single" w:sz="8" w:space="0" w:color="851130"/>
          <w:bottom w:val="single" w:sz="8" w:space="0" w:color="85113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1130"/>
          <w:bottom w:val="single" w:sz="8" w:space="0" w:color="851130"/>
        </w:tcBorders>
      </w:tcPr>
    </w:tblStylePr>
    <w:tblStylePr w:type="band1Vert">
      <w:tblPr/>
      <w:tcPr>
        <w:shd w:val="clear" w:color="auto" w:fill="F5B0C2"/>
      </w:tcPr>
    </w:tblStylePr>
    <w:tblStylePr w:type="band1Horz">
      <w:tblPr/>
      <w:tcPr>
        <w:shd w:val="clear" w:color="auto" w:fill="F5B0C2"/>
      </w:tcPr>
    </w:tblStylePr>
  </w:style>
  <w:style w:type="table" w:customStyle="1" w:styleId="WAHealthTable1">
    <w:name w:val="WA Health Table 1"/>
    <w:basedOn w:val="MediumList1-Accent1"/>
    <w:uiPriority w:val="99"/>
    <w:rsid w:val="00930DF8"/>
    <w:rPr>
      <w:rFonts w:ascii="Arial" w:hAnsi="Arial"/>
      <w:sz w:val="24"/>
    </w:rPr>
    <w:tblPr/>
    <w:tblStylePr w:type="firstRow">
      <w:rPr>
        <w:rFonts w:ascii="Cambria" w:eastAsia="Times New Roman" w:hAnsi="Cambria" w:cs="Times New Roman"/>
      </w:rPr>
      <w:tblPr/>
      <w:trPr>
        <w:tblHeader/>
      </w:trPr>
      <w:tcPr>
        <w:tcBorders>
          <w:top w:val="nil"/>
          <w:bottom w:val="single" w:sz="8" w:space="0" w:color="851130"/>
        </w:tcBorders>
      </w:tcPr>
    </w:tblStylePr>
    <w:tblStylePr w:type="lastRow">
      <w:rPr>
        <w:b/>
        <w:bCs/>
        <w:color w:val="464E56"/>
      </w:rPr>
      <w:tblPr/>
      <w:tcPr>
        <w:tcBorders>
          <w:top w:val="single" w:sz="8" w:space="0" w:color="851130"/>
          <w:bottom w:val="single" w:sz="8" w:space="0" w:color="85113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1130"/>
          <w:bottom w:val="single" w:sz="8" w:space="0" w:color="851130"/>
        </w:tcBorders>
      </w:tcPr>
    </w:tblStylePr>
    <w:tblStylePr w:type="band1Vert">
      <w:tblPr/>
      <w:tcPr>
        <w:shd w:val="clear" w:color="auto" w:fill="F5B0C2"/>
      </w:tcPr>
    </w:tblStylePr>
    <w:tblStylePr w:type="band1Horz">
      <w:tblPr/>
      <w:tcPr>
        <w:shd w:val="clear" w:color="auto" w:fill="851130"/>
      </w:tcPr>
    </w:tblStylePr>
  </w:style>
  <w:style w:type="table" w:customStyle="1" w:styleId="WAHealthTable7">
    <w:name w:val="WA Health Table 7"/>
    <w:basedOn w:val="LightList"/>
    <w:uiPriority w:val="99"/>
    <w:rsid w:val="00930DF8"/>
    <w:rPr>
      <w:rFonts w:ascii="Arial" w:hAnsi="Arial"/>
      <w:sz w:val="24"/>
    </w:rPr>
    <w:tblPr/>
    <w:tblStylePr w:type="firstRow">
      <w:pPr>
        <w:spacing w:before="0" w:after="0" w:line="240" w:lineRule="auto"/>
      </w:pPr>
      <w:rPr>
        <w:b/>
        <w:bCs/>
        <w:color w:val="000000"/>
      </w:rPr>
      <w:tblPr/>
      <w:trPr>
        <w:tblHeader/>
      </w:trPr>
      <w:tcPr>
        <w:shd w:val="clear" w:color="auto" w:fill="FFFFFF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WAHealthTable3">
    <w:name w:val="WA Health Table 3"/>
    <w:basedOn w:val="MediumList2-Accent1"/>
    <w:uiPriority w:val="99"/>
    <w:rsid w:val="00930DF8"/>
    <w:rPr>
      <w:rFonts w:ascii="Arial" w:hAnsi="Arial"/>
      <w:sz w:val="24"/>
    </w:rPr>
    <w:tblPr/>
    <w:tblStylePr w:type="firstRow">
      <w:rPr>
        <w:sz w:val="24"/>
        <w:szCs w:val="24"/>
      </w:rPr>
      <w:tblPr/>
      <w:trPr>
        <w:tblHeader/>
      </w:trPr>
      <w:tcPr>
        <w:tcBorders>
          <w:top w:val="nil"/>
          <w:left w:val="nil"/>
          <w:bottom w:val="single" w:sz="24" w:space="0" w:color="85113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5113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113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5113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B0C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85113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LightList">
    <w:name w:val="Light List"/>
    <w:basedOn w:val="TableNormal"/>
    <w:uiPriority w:val="61"/>
    <w:rsid w:val="00E40563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MediumList2-Accent1">
    <w:name w:val="Medium List 2 Accent 1"/>
    <w:basedOn w:val="TableNormal"/>
    <w:uiPriority w:val="66"/>
    <w:rsid w:val="00E40563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851130"/>
        <w:left w:val="single" w:sz="8" w:space="0" w:color="851130"/>
        <w:bottom w:val="single" w:sz="8" w:space="0" w:color="851130"/>
        <w:right w:val="single" w:sz="8" w:space="0" w:color="85113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113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5113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113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5113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B0C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B0C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TitleHeader">
    <w:name w:val="Title Header"/>
    <w:basedOn w:val="Normal"/>
    <w:next w:val="Normal"/>
    <w:uiPriority w:val="99"/>
    <w:rsid w:val="00F647BD"/>
    <w:pPr>
      <w:suppressAutoHyphens/>
      <w:autoSpaceDE w:val="0"/>
      <w:autoSpaceDN w:val="0"/>
      <w:adjustRightInd w:val="0"/>
      <w:spacing w:before="113" w:after="680" w:line="680" w:lineRule="atLeast"/>
      <w:textAlignment w:val="center"/>
    </w:pPr>
    <w:rPr>
      <w:rFonts w:ascii="Arial MT Std" w:hAnsi="Arial MT Std" w:cs="Arial MT Std"/>
      <w:color w:val="006D00"/>
      <w:sz w:val="64"/>
      <w:szCs w:val="64"/>
      <w:lang w:val="en-GB"/>
    </w:rPr>
  </w:style>
  <w:style w:type="paragraph" w:customStyle="1" w:styleId="Bodycopy">
    <w:name w:val="Body copy"/>
    <w:basedOn w:val="Normal"/>
    <w:uiPriority w:val="99"/>
    <w:rsid w:val="00F647BD"/>
    <w:pPr>
      <w:suppressAutoHyphens/>
      <w:autoSpaceDE w:val="0"/>
      <w:autoSpaceDN w:val="0"/>
      <w:adjustRightInd w:val="0"/>
      <w:spacing w:after="142" w:line="290" w:lineRule="atLeast"/>
      <w:textAlignment w:val="center"/>
    </w:pPr>
    <w:rPr>
      <w:rFonts w:ascii="Arial MT Std" w:hAnsi="Arial MT Std" w:cs="Arial MT Std"/>
      <w:color w:val="000000"/>
      <w:szCs w:val="24"/>
      <w:lang w:val="en-GB"/>
    </w:rPr>
  </w:style>
  <w:style w:type="paragraph" w:customStyle="1" w:styleId="Subhead1">
    <w:name w:val="Sub head 1"/>
    <w:basedOn w:val="Normal"/>
    <w:uiPriority w:val="99"/>
    <w:rsid w:val="00F647BD"/>
    <w:pPr>
      <w:suppressAutoHyphens/>
      <w:autoSpaceDE w:val="0"/>
      <w:autoSpaceDN w:val="0"/>
      <w:adjustRightInd w:val="0"/>
      <w:spacing w:before="170" w:line="340" w:lineRule="atLeast"/>
      <w:textAlignment w:val="center"/>
    </w:pPr>
    <w:rPr>
      <w:rFonts w:ascii="Arial MT Std" w:hAnsi="Arial MT Std" w:cs="Arial MT Std"/>
      <w:b/>
      <w:bCs/>
      <w:color w:val="006D00"/>
      <w:sz w:val="30"/>
      <w:szCs w:val="30"/>
      <w:lang w:val="en-GB"/>
    </w:rPr>
  </w:style>
  <w:style w:type="paragraph" w:customStyle="1" w:styleId="Subhead2">
    <w:name w:val="Sub head 2"/>
    <w:basedOn w:val="Normal"/>
    <w:uiPriority w:val="99"/>
    <w:rsid w:val="00F647BD"/>
    <w:pPr>
      <w:suppressAutoHyphens/>
      <w:autoSpaceDE w:val="0"/>
      <w:autoSpaceDN w:val="0"/>
      <w:adjustRightInd w:val="0"/>
      <w:spacing w:before="57" w:after="142" w:line="300" w:lineRule="atLeast"/>
      <w:textAlignment w:val="center"/>
    </w:pPr>
    <w:rPr>
      <w:rFonts w:ascii="Arial MT Std" w:hAnsi="Arial MT Std" w:cs="Arial MT Std"/>
      <w:b/>
      <w:bCs/>
      <w:color w:val="006D00"/>
      <w:sz w:val="26"/>
      <w:szCs w:val="26"/>
      <w:lang w:val="en-GB"/>
    </w:rPr>
  </w:style>
  <w:style w:type="paragraph" w:styleId="Header">
    <w:name w:val="header"/>
    <w:basedOn w:val="Normal"/>
    <w:link w:val="HeaderChar"/>
    <w:uiPriority w:val="99"/>
    <w:semiHidden/>
    <w:rsid w:val="0013662A"/>
    <w:pPr>
      <w:tabs>
        <w:tab w:val="center" w:pos="4513"/>
        <w:tab w:val="right" w:pos="9026"/>
      </w:tabs>
      <w:spacing w:after="0"/>
    </w:pPr>
    <w:rPr>
      <w:szCs w:val="20"/>
      <w:lang w:val="x-none" w:eastAsia="x-none"/>
    </w:rPr>
  </w:style>
  <w:style w:type="character" w:customStyle="1" w:styleId="HeaderChar">
    <w:name w:val="Header Char"/>
    <w:link w:val="Header"/>
    <w:uiPriority w:val="99"/>
    <w:semiHidden/>
    <w:rsid w:val="0013662A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semiHidden/>
    <w:rsid w:val="0013662A"/>
    <w:pPr>
      <w:tabs>
        <w:tab w:val="center" w:pos="4513"/>
        <w:tab w:val="right" w:pos="9026"/>
      </w:tabs>
      <w:spacing w:after="0"/>
    </w:pPr>
    <w:rPr>
      <w:szCs w:val="20"/>
      <w:lang w:val="x-none" w:eastAsia="x-none"/>
    </w:rPr>
  </w:style>
  <w:style w:type="character" w:customStyle="1" w:styleId="FooterChar">
    <w:name w:val="Footer Char"/>
    <w:link w:val="Footer"/>
    <w:uiPriority w:val="99"/>
    <w:semiHidden/>
    <w:rsid w:val="0013662A"/>
    <w:rPr>
      <w:rFonts w:ascii="Arial" w:hAnsi="Arial"/>
      <w:sz w:val="24"/>
    </w:rPr>
  </w:style>
  <w:style w:type="paragraph" w:customStyle="1" w:styleId="TEXT">
    <w:name w:val="TEXT"/>
    <w:basedOn w:val="Normal"/>
    <w:uiPriority w:val="99"/>
    <w:rsid w:val="009B0844"/>
    <w:pPr>
      <w:widowControl w:val="0"/>
      <w:suppressAutoHyphens/>
      <w:autoSpaceDE w:val="0"/>
      <w:autoSpaceDN w:val="0"/>
      <w:adjustRightInd w:val="0"/>
      <w:spacing w:after="113" w:line="280" w:lineRule="atLeast"/>
      <w:textAlignment w:val="center"/>
    </w:pPr>
    <w:rPr>
      <w:rFonts w:ascii="ArialMTStd" w:hAnsi="ArialMTStd" w:cs="ArialMTStd"/>
      <w:color w:val="000000"/>
      <w:szCs w:val="24"/>
      <w:lang w:val="en-GB"/>
    </w:rPr>
  </w:style>
  <w:style w:type="character" w:styleId="PlaceholderText">
    <w:name w:val="Placeholder Text"/>
    <w:uiPriority w:val="99"/>
    <w:semiHidden/>
    <w:rsid w:val="00882643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9" w:qFormat="1"/>
    <w:lsdException w:name="heading 2" w:semiHidden="0" w:uiPriority="9" w:qFormat="1"/>
    <w:lsdException w:name="heading 3" w:semiHidden="0" w:uiPriority="9" w:qFormat="1"/>
    <w:lsdException w:name="heading 4" w:semiHidden="0" w:uiPriority="9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9" w:qFormat="1"/>
    <w:lsdException w:name="heading 9" w:semiHidden="0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 w:unhideWhenUsed="1"/>
    <w:lsdException w:name="Subtitle" w:uiPriority="11" w:qFormat="1"/>
    <w:lsdException w:name="Strong" w:uiPriority="22" w:qFormat="1"/>
    <w:lsdException w:name="Emphasis" w:uiPriority="20" w:qFormat="1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 w:uiPriority="0"/>
    <w:lsdException w:name="Table Theme" w:unhideWhenUsed="1"/>
    <w:lsdException w:name="No Spacing" w:uiPriority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2"/>
    <w:qFormat/>
    <w:rsid w:val="00A91C4C"/>
    <w:pPr>
      <w:spacing w:after="170"/>
    </w:pPr>
    <w:rPr>
      <w:rFonts w:ascii="Arial" w:hAnsi="Arial"/>
      <w:sz w:val="24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34C1A"/>
    <w:pPr>
      <w:keepNext/>
      <w:keepLines/>
      <w:spacing w:before="480" w:after="480"/>
      <w:outlineLvl w:val="0"/>
    </w:pPr>
    <w:rPr>
      <w:rFonts w:eastAsia="Times New Roman"/>
      <w:bCs/>
      <w:color w:val="393C71"/>
      <w:sz w:val="64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234C1A"/>
    <w:pPr>
      <w:keepNext/>
      <w:keepLines/>
      <w:spacing w:before="280" w:after="100"/>
      <w:outlineLvl w:val="1"/>
    </w:pPr>
    <w:rPr>
      <w:rFonts w:eastAsia="Times New Roman"/>
      <w:b/>
      <w:bCs/>
      <w:color w:val="393C71"/>
      <w:sz w:val="30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234C1A"/>
    <w:pPr>
      <w:keepNext/>
      <w:keepLines/>
      <w:spacing w:before="260" w:after="100"/>
      <w:outlineLvl w:val="2"/>
    </w:pPr>
    <w:rPr>
      <w:rFonts w:eastAsia="Times New Roman"/>
      <w:b/>
      <w:bCs/>
      <w:color w:val="393C71"/>
      <w:sz w:val="26"/>
      <w:szCs w:val="20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rsid w:val="00171B7B"/>
    <w:pPr>
      <w:keepNext/>
      <w:keepLines/>
      <w:spacing w:before="240" w:after="60"/>
      <w:outlineLvl w:val="3"/>
    </w:pPr>
    <w:rPr>
      <w:rFonts w:eastAsia="Times New Roman"/>
      <w:b/>
      <w:bCs/>
      <w:iCs/>
      <w:color w:val="464E56"/>
      <w:szCs w:val="20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91C4C"/>
    <w:pPr>
      <w:keepNext/>
      <w:keepLines/>
      <w:spacing w:before="200" w:after="0"/>
      <w:outlineLvl w:val="4"/>
    </w:pPr>
    <w:rPr>
      <w:rFonts w:eastAsia="Times New Roman"/>
      <w:color w:val="000000"/>
      <w:szCs w:val="20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A91C4C"/>
    <w:pPr>
      <w:keepNext/>
      <w:keepLines/>
      <w:spacing w:before="200" w:after="0"/>
      <w:outlineLvl w:val="5"/>
    </w:pPr>
    <w:rPr>
      <w:rFonts w:eastAsia="Times New Roman"/>
      <w:i/>
      <w:iCs/>
      <w:color w:val="000000"/>
      <w:szCs w:val="20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A91C4C"/>
    <w:pPr>
      <w:keepNext/>
      <w:keepLines/>
      <w:spacing w:before="200" w:after="0"/>
      <w:outlineLvl w:val="6"/>
    </w:pPr>
    <w:rPr>
      <w:rFonts w:eastAsia="Times New Roman"/>
      <w:i/>
      <w:iCs/>
      <w:color w:val="000000"/>
      <w:szCs w:val="20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91C4C"/>
    <w:pPr>
      <w:keepNext/>
      <w:keepLines/>
      <w:spacing w:before="200" w:after="0"/>
      <w:outlineLvl w:val="7"/>
    </w:pPr>
    <w:rPr>
      <w:rFonts w:eastAsia="Times New Roman"/>
      <w:color w:val="000000"/>
      <w:szCs w:val="20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91C4C"/>
    <w:pPr>
      <w:keepNext/>
      <w:keepLines/>
      <w:spacing w:before="200" w:after="0"/>
      <w:outlineLvl w:val="8"/>
    </w:pPr>
    <w:rPr>
      <w:rFonts w:eastAsia="Times New Roman"/>
      <w:i/>
      <w:iCs/>
      <w:color w:val="00000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link w:val="Heading5"/>
    <w:uiPriority w:val="9"/>
    <w:semiHidden/>
    <w:rsid w:val="00A91C4C"/>
    <w:rPr>
      <w:rFonts w:ascii="Arial" w:eastAsia="Times New Roman" w:hAnsi="Arial" w:cs="Times New Roman"/>
      <w:color w:val="000000"/>
      <w:sz w:val="24"/>
    </w:rPr>
  </w:style>
  <w:style w:type="paragraph" w:customStyle="1" w:styleId="Headlines">
    <w:name w:val="Headlines"/>
    <w:basedOn w:val="Normal"/>
    <w:next w:val="Subheadlines"/>
    <w:rsid w:val="004C2780"/>
    <w:pPr>
      <w:spacing w:before="240" w:after="660"/>
    </w:pPr>
    <w:rPr>
      <w:b/>
      <w:color w:val="000000"/>
      <w:sz w:val="60"/>
    </w:rPr>
  </w:style>
  <w:style w:type="paragraph" w:customStyle="1" w:styleId="Subheadlines">
    <w:name w:val="Sub headlines"/>
    <w:basedOn w:val="Normal"/>
    <w:next w:val="Normal"/>
    <w:rsid w:val="00171B7B"/>
    <w:rPr>
      <w:b/>
      <w:color w:val="000000"/>
      <w:sz w:val="32"/>
    </w:rPr>
  </w:style>
  <w:style w:type="paragraph" w:styleId="ListParagraph">
    <w:name w:val="List Paragraph"/>
    <w:basedOn w:val="Normal"/>
    <w:uiPriority w:val="34"/>
    <w:qFormat/>
    <w:rsid w:val="00171B7B"/>
    <w:pPr>
      <w:ind w:left="720"/>
      <w:contextualSpacing/>
    </w:pPr>
  </w:style>
  <w:style w:type="character" w:customStyle="1" w:styleId="Italics">
    <w:name w:val="Italics"/>
    <w:uiPriority w:val="2"/>
    <w:rsid w:val="00897837"/>
    <w:rPr>
      <w:i/>
    </w:rPr>
  </w:style>
  <w:style w:type="character" w:customStyle="1" w:styleId="Bold">
    <w:name w:val="Bold"/>
    <w:uiPriority w:val="2"/>
    <w:rsid w:val="008F7FE4"/>
    <w:rPr>
      <w:b/>
    </w:rPr>
  </w:style>
  <w:style w:type="character" w:customStyle="1" w:styleId="Heading1Char">
    <w:name w:val="Heading 1 Char"/>
    <w:link w:val="Heading1"/>
    <w:uiPriority w:val="9"/>
    <w:rsid w:val="00234C1A"/>
    <w:rPr>
      <w:rFonts w:ascii="Arial" w:eastAsia="Times New Roman" w:hAnsi="Arial"/>
      <w:bCs/>
      <w:color w:val="393C71"/>
      <w:sz w:val="64"/>
      <w:szCs w:val="28"/>
      <w:lang w:val="x-none" w:eastAsia="x-none"/>
    </w:rPr>
  </w:style>
  <w:style w:type="character" w:customStyle="1" w:styleId="Heading2Char">
    <w:name w:val="Heading 2 Char"/>
    <w:link w:val="Heading2"/>
    <w:uiPriority w:val="9"/>
    <w:rsid w:val="00234C1A"/>
    <w:rPr>
      <w:rFonts w:ascii="Arial" w:eastAsia="Times New Roman" w:hAnsi="Arial"/>
      <w:b/>
      <w:bCs/>
      <w:color w:val="393C71"/>
      <w:sz w:val="30"/>
      <w:szCs w:val="26"/>
      <w:lang w:val="x-none" w:eastAsia="x-none"/>
    </w:rPr>
  </w:style>
  <w:style w:type="character" w:customStyle="1" w:styleId="Heading3Char">
    <w:name w:val="Heading 3 Char"/>
    <w:link w:val="Heading3"/>
    <w:uiPriority w:val="9"/>
    <w:rsid w:val="00234C1A"/>
    <w:rPr>
      <w:rFonts w:ascii="Arial" w:eastAsia="Times New Roman" w:hAnsi="Arial"/>
      <w:b/>
      <w:bCs/>
      <w:color w:val="393C71"/>
      <w:sz w:val="26"/>
      <w:lang w:val="x-none" w:eastAsia="x-none"/>
    </w:rPr>
  </w:style>
  <w:style w:type="character" w:customStyle="1" w:styleId="Heading4Char">
    <w:name w:val="Heading 4 Char"/>
    <w:link w:val="Heading4"/>
    <w:uiPriority w:val="9"/>
    <w:rsid w:val="00171B7B"/>
    <w:rPr>
      <w:rFonts w:ascii="Arial" w:eastAsia="Times New Roman" w:hAnsi="Arial" w:cs="Times New Roman"/>
      <w:b/>
      <w:bCs/>
      <w:iCs/>
      <w:color w:val="464E56"/>
      <w:sz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81DA1"/>
    <w:pPr>
      <w:spacing w:after="0" w:line="276" w:lineRule="auto"/>
      <w:outlineLvl w:val="9"/>
    </w:pPr>
    <w:rPr>
      <w:rFonts w:ascii="Cambria" w:hAnsi="Cambria"/>
      <w:color w:val="630C23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DE4BFE"/>
    <w:pPr>
      <w:spacing w:after="100"/>
    </w:pPr>
    <w:rPr>
      <w:b/>
      <w:color w:val="000000"/>
    </w:rPr>
  </w:style>
  <w:style w:type="paragraph" w:styleId="TOC2">
    <w:name w:val="toc 2"/>
    <w:basedOn w:val="Normal"/>
    <w:next w:val="Normal"/>
    <w:autoRedefine/>
    <w:uiPriority w:val="39"/>
    <w:rsid w:val="00171B7B"/>
    <w:pPr>
      <w:spacing w:after="100"/>
      <w:ind w:left="240"/>
    </w:pPr>
    <w:rPr>
      <w:color w:val="000000"/>
    </w:rPr>
  </w:style>
  <w:style w:type="paragraph" w:styleId="TOC3">
    <w:name w:val="toc 3"/>
    <w:basedOn w:val="Normal"/>
    <w:next w:val="Normal"/>
    <w:autoRedefine/>
    <w:uiPriority w:val="39"/>
    <w:rsid w:val="00DE4BFE"/>
    <w:pPr>
      <w:spacing w:after="100"/>
      <w:ind w:left="480"/>
    </w:pPr>
    <w:rPr>
      <w:color w:val="000000"/>
    </w:rPr>
  </w:style>
  <w:style w:type="character" w:styleId="Hyperlink">
    <w:name w:val="Hyperlink"/>
    <w:uiPriority w:val="99"/>
    <w:unhideWhenUsed/>
    <w:rsid w:val="00990D6C"/>
    <w:rPr>
      <w:rFonts w:ascii="Arial" w:hAnsi="Arial"/>
      <w:color w:val="004B8D"/>
      <w:sz w:val="24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981DA1"/>
    <w:pPr>
      <w:spacing w:after="0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981DA1"/>
    <w:rPr>
      <w:rFonts w:ascii="Tahoma" w:hAnsi="Tahoma" w:cs="Tahoma"/>
      <w:sz w:val="16"/>
      <w:szCs w:val="16"/>
    </w:rPr>
  </w:style>
  <w:style w:type="character" w:customStyle="1" w:styleId="Heading6Char">
    <w:name w:val="Heading 6 Char"/>
    <w:link w:val="Heading6"/>
    <w:uiPriority w:val="9"/>
    <w:semiHidden/>
    <w:rsid w:val="00A91C4C"/>
    <w:rPr>
      <w:rFonts w:ascii="Arial" w:eastAsia="Times New Roman" w:hAnsi="Arial" w:cs="Times New Roman"/>
      <w:i/>
      <w:iCs/>
      <w:color w:val="000000"/>
      <w:sz w:val="24"/>
    </w:rPr>
  </w:style>
  <w:style w:type="character" w:customStyle="1" w:styleId="Heading7Char">
    <w:name w:val="Heading 7 Char"/>
    <w:link w:val="Heading7"/>
    <w:uiPriority w:val="9"/>
    <w:semiHidden/>
    <w:rsid w:val="00A91C4C"/>
    <w:rPr>
      <w:rFonts w:ascii="Arial" w:eastAsia="Times New Roman" w:hAnsi="Arial" w:cs="Times New Roman"/>
      <w:i/>
      <w:iCs/>
      <w:color w:val="000000"/>
      <w:sz w:val="24"/>
    </w:rPr>
  </w:style>
  <w:style w:type="character" w:customStyle="1" w:styleId="Heading8Char">
    <w:name w:val="Heading 8 Char"/>
    <w:link w:val="Heading8"/>
    <w:uiPriority w:val="9"/>
    <w:semiHidden/>
    <w:rsid w:val="00A91C4C"/>
    <w:rPr>
      <w:rFonts w:ascii="Arial" w:eastAsia="Times New Roman" w:hAnsi="Arial" w:cs="Times New Roman"/>
      <w:color w:val="000000"/>
      <w:sz w:val="24"/>
      <w:szCs w:val="20"/>
    </w:rPr>
  </w:style>
  <w:style w:type="character" w:customStyle="1" w:styleId="Heading9Char">
    <w:name w:val="Heading 9 Char"/>
    <w:link w:val="Heading9"/>
    <w:uiPriority w:val="9"/>
    <w:semiHidden/>
    <w:rsid w:val="00A91C4C"/>
    <w:rPr>
      <w:rFonts w:ascii="Arial" w:eastAsia="Times New Roman" w:hAnsi="Arial" w:cs="Times New Roman"/>
      <w:i/>
      <w:iCs/>
      <w:color w:val="000000"/>
      <w:sz w:val="24"/>
      <w:szCs w:val="20"/>
    </w:rPr>
  </w:style>
  <w:style w:type="table" w:styleId="TableGrid">
    <w:name w:val="Table Grid"/>
    <w:basedOn w:val="TableNormal"/>
    <w:rsid w:val="001F68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WAHealthTable2">
    <w:name w:val="WA Health Table 2"/>
    <w:basedOn w:val="LightShading-Accent1"/>
    <w:uiPriority w:val="99"/>
    <w:rsid w:val="00930DF8"/>
    <w:rPr>
      <w:rFonts w:ascii="Arial" w:hAnsi="Arial"/>
      <w:color w:val="000000"/>
      <w:sz w:val="24"/>
    </w:rPr>
    <w:tblPr/>
    <w:tblStylePr w:type="firstRow">
      <w:pPr>
        <w:spacing w:before="0" w:after="0" w:line="240" w:lineRule="auto"/>
      </w:pPr>
      <w:rPr>
        <w:b/>
        <w:bCs/>
      </w:rPr>
      <w:tblPr/>
      <w:trPr>
        <w:tblHeader/>
      </w:trPr>
      <w:tcPr>
        <w:tcBorders>
          <w:top w:val="single" w:sz="8" w:space="0" w:color="851130"/>
          <w:left w:val="nil"/>
          <w:bottom w:val="single" w:sz="8" w:space="0" w:color="85113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1130"/>
          <w:left w:val="nil"/>
          <w:bottom w:val="single" w:sz="8" w:space="0" w:color="85113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B0C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851130"/>
      </w:tcPr>
    </w:tblStylePr>
  </w:style>
  <w:style w:type="table" w:styleId="LightList-Accent1">
    <w:name w:val="Light List Accent 1"/>
    <w:basedOn w:val="TableNormal"/>
    <w:uiPriority w:val="61"/>
    <w:rsid w:val="001F68E9"/>
    <w:tblPr>
      <w:tblStyleRowBandSize w:val="1"/>
      <w:tblStyleColBandSize w:val="1"/>
      <w:tblBorders>
        <w:top w:val="single" w:sz="8" w:space="0" w:color="851130"/>
        <w:left w:val="single" w:sz="8" w:space="0" w:color="851130"/>
        <w:bottom w:val="single" w:sz="8" w:space="0" w:color="851130"/>
        <w:right w:val="single" w:sz="8" w:space="0" w:color="85113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5113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1130"/>
          <w:left w:val="single" w:sz="8" w:space="0" w:color="851130"/>
          <w:bottom w:val="single" w:sz="8" w:space="0" w:color="851130"/>
          <w:right w:val="single" w:sz="8" w:space="0" w:color="85113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</w:tcBorders>
      </w:tcPr>
    </w:tblStylePr>
    <w:tblStylePr w:type="band1Horz"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</w:tcBorders>
      </w:tcPr>
    </w:tblStylePr>
  </w:style>
  <w:style w:type="table" w:styleId="LightShading-Accent1">
    <w:name w:val="Light Shading Accent 1"/>
    <w:basedOn w:val="TableNormal"/>
    <w:uiPriority w:val="60"/>
    <w:rsid w:val="001F68E9"/>
    <w:rPr>
      <w:color w:val="630C23"/>
    </w:rPr>
    <w:tblPr>
      <w:tblStyleRowBandSize w:val="1"/>
      <w:tblStyleColBandSize w:val="1"/>
      <w:tblBorders>
        <w:top w:val="single" w:sz="8" w:space="0" w:color="851130"/>
        <w:bottom w:val="single" w:sz="8" w:space="0" w:color="85113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1130"/>
          <w:left w:val="nil"/>
          <w:bottom w:val="single" w:sz="8" w:space="0" w:color="85113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1130"/>
          <w:left w:val="nil"/>
          <w:bottom w:val="single" w:sz="8" w:space="0" w:color="85113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B0C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B0C2"/>
      </w:tcPr>
    </w:tblStylePr>
  </w:style>
  <w:style w:type="table" w:customStyle="1" w:styleId="WAHealthTable5">
    <w:name w:val="WA Health Table 5"/>
    <w:basedOn w:val="LightList-Accent1"/>
    <w:uiPriority w:val="99"/>
    <w:rsid w:val="00930DF8"/>
    <w:rPr>
      <w:rFonts w:ascii="Arial" w:hAnsi="Arial"/>
      <w:sz w:val="24"/>
    </w:rPr>
    <w:tblPr/>
    <w:tblStylePr w:type="firstRow">
      <w:pPr>
        <w:spacing w:before="0" w:after="0" w:line="240" w:lineRule="auto"/>
      </w:pPr>
      <w:rPr>
        <w:b/>
        <w:bCs/>
        <w:color w:val="FFFFFF"/>
      </w:rPr>
      <w:tblPr/>
      <w:trPr>
        <w:tblHeader/>
      </w:trPr>
      <w:tcPr>
        <w:shd w:val="clear" w:color="auto" w:fill="85113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1130"/>
          <w:left w:val="single" w:sz="8" w:space="0" w:color="851130"/>
          <w:bottom w:val="single" w:sz="8" w:space="0" w:color="851130"/>
          <w:right w:val="single" w:sz="8" w:space="0" w:color="85113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</w:tcBorders>
      </w:tcPr>
    </w:tblStylePr>
    <w:tblStylePr w:type="band1Horz"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</w:tcBorders>
      </w:tcPr>
    </w:tblStylePr>
  </w:style>
  <w:style w:type="table" w:styleId="LightGrid-Accent1">
    <w:name w:val="Light Grid Accent 1"/>
    <w:basedOn w:val="TableNormal"/>
    <w:uiPriority w:val="62"/>
    <w:rsid w:val="001F68E9"/>
    <w:tblPr>
      <w:tblStyleRowBandSize w:val="1"/>
      <w:tblStyleColBandSize w:val="1"/>
      <w:tblBorders>
        <w:top w:val="single" w:sz="8" w:space="0" w:color="851130"/>
        <w:left w:val="single" w:sz="8" w:space="0" w:color="851130"/>
        <w:bottom w:val="single" w:sz="8" w:space="0" w:color="851130"/>
        <w:right w:val="single" w:sz="8" w:space="0" w:color="851130"/>
        <w:insideH w:val="single" w:sz="8" w:space="0" w:color="851130"/>
        <w:insideV w:val="single" w:sz="8" w:space="0" w:color="85113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51130"/>
          <w:left w:val="single" w:sz="8" w:space="0" w:color="851130"/>
          <w:bottom w:val="single" w:sz="18" w:space="0" w:color="851130"/>
          <w:right w:val="single" w:sz="8" w:space="0" w:color="851130"/>
          <w:insideH w:val="nil"/>
          <w:insideV w:val="single" w:sz="8" w:space="0" w:color="85113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51130"/>
          <w:left w:val="single" w:sz="8" w:space="0" w:color="851130"/>
          <w:bottom w:val="single" w:sz="8" w:space="0" w:color="851130"/>
          <w:right w:val="single" w:sz="8" w:space="0" w:color="851130"/>
          <w:insideH w:val="nil"/>
          <w:insideV w:val="single" w:sz="8" w:space="0" w:color="85113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</w:tcBorders>
      </w:tcPr>
    </w:tblStylePr>
    <w:tblStylePr w:type="band1Vert"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</w:tcBorders>
        <w:shd w:val="clear" w:color="auto" w:fill="F5B0C2"/>
      </w:tcPr>
    </w:tblStylePr>
    <w:tblStylePr w:type="band1Horz"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  <w:insideV w:val="single" w:sz="8" w:space="0" w:color="851130"/>
        </w:tcBorders>
        <w:shd w:val="clear" w:color="auto" w:fill="F5B0C2"/>
      </w:tcPr>
    </w:tblStylePr>
    <w:tblStylePr w:type="band2Horz"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  <w:insideV w:val="single" w:sz="8" w:space="0" w:color="851130"/>
        </w:tcBorders>
      </w:tcPr>
    </w:tblStylePr>
  </w:style>
  <w:style w:type="table" w:customStyle="1" w:styleId="WAHealthTable4">
    <w:name w:val="WA Health Table 4"/>
    <w:basedOn w:val="LightGrid-Accent1"/>
    <w:uiPriority w:val="99"/>
    <w:rsid w:val="00930DF8"/>
    <w:rPr>
      <w:rFonts w:ascii="Arial" w:hAnsi="Arial"/>
      <w:sz w:val="24"/>
    </w:rPr>
    <w:tblPr/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rPr>
        <w:tblHeader/>
      </w:trPr>
      <w:tcPr>
        <w:tcBorders>
          <w:top w:val="single" w:sz="8" w:space="0" w:color="851130"/>
          <w:left w:val="single" w:sz="8" w:space="0" w:color="851130"/>
          <w:bottom w:val="single" w:sz="18" w:space="0" w:color="851130"/>
          <w:right w:val="single" w:sz="8" w:space="0" w:color="851130"/>
          <w:insideH w:val="nil"/>
          <w:insideV w:val="single" w:sz="8" w:space="0" w:color="85113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51130"/>
          <w:left w:val="single" w:sz="8" w:space="0" w:color="851130"/>
          <w:bottom w:val="single" w:sz="8" w:space="0" w:color="851130"/>
          <w:right w:val="single" w:sz="8" w:space="0" w:color="851130"/>
          <w:insideH w:val="nil"/>
          <w:insideV w:val="single" w:sz="8" w:space="0" w:color="85113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</w:tcBorders>
      </w:tcPr>
    </w:tblStylePr>
    <w:tblStylePr w:type="band1Vert"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</w:tcBorders>
        <w:shd w:val="clear" w:color="auto" w:fill="F5B0C2"/>
      </w:tcPr>
    </w:tblStylePr>
    <w:tblStylePr w:type="band1Horz"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  <w:insideV w:val="single" w:sz="8" w:space="0" w:color="851130"/>
        </w:tcBorders>
        <w:shd w:val="clear" w:color="auto" w:fill="851130"/>
      </w:tcPr>
    </w:tblStylePr>
    <w:tblStylePr w:type="band2Horz"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  <w:insideV w:val="single" w:sz="8" w:space="0" w:color="851130"/>
        </w:tcBorders>
      </w:tcPr>
    </w:tblStylePr>
  </w:style>
  <w:style w:type="table" w:styleId="MediumShading1-Accent1">
    <w:name w:val="Medium Shading 1 Accent 1"/>
    <w:basedOn w:val="TableNormal"/>
    <w:uiPriority w:val="63"/>
    <w:rsid w:val="001F68E9"/>
    <w:tblPr>
      <w:tblStyleRowBandSize w:val="1"/>
      <w:tblStyleColBandSize w:val="1"/>
      <w:tblBorders>
        <w:top w:val="single" w:sz="8" w:space="0" w:color="D51B4C"/>
        <w:left w:val="single" w:sz="8" w:space="0" w:color="D51B4C"/>
        <w:bottom w:val="single" w:sz="8" w:space="0" w:color="D51B4C"/>
        <w:right w:val="single" w:sz="8" w:space="0" w:color="D51B4C"/>
        <w:insideH w:val="single" w:sz="8" w:space="0" w:color="D51B4C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D51B4C"/>
          <w:left w:val="single" w:sz="8" w:space="0" w:color="D51B4C"/>
          <w:bottom w:val="single" w:sz="8" w:space="0" w:color="D51B4C"/>
          <w:right w:val="single" w:sz="8" w:space="0" w:color="D51B4C"/>
          <w:insideH w:val="nil"/>
          <w:insideV w:val="nil"/>
        </w:tcBorders>
        <w:shd w:val="clear" w:color="auto" w:fill="85113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1B4C"/>
          <w:left w:val="single" w:sz="8" w:space="0" w:color="D51B4C"/>
          <w:bottom w:val="single" w:sz="8" w:space="0" w:color="D51B4C"/>
          <w:right w:val="single" w:sz="8" w:space="0" w:color="D51B4C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0C2"/>
      </w:tcPr>
    </w:tblStylePr>
    <w:tblStylePr w:type="band1Horz">
      <w:tblPr/>
      <w:tcPr>
        <w:tcBorders>
          <w:insideH w:val="nil"/>
          <w:insideV w:val="nil"/>
        </w:tcBorders>
        <w:shd w:val="clear" w:color="auto" w:fill="F5B0C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WAHealthTable6">
    <w:name w:val="WA Health Table 6"/>
    <w:basedOn w:val="MediumShading1-Accent1"/>
    <w:uiPriority w:val="99"/>
    <w:rsid w:val="00930DF8"/>
    <w:rPr>
      <w:rFonts w:ascii="Arial" w:hAnsi="Arial"/>
      <w:sz w:val="24"/>
    </w:rPr>
    <w:tblPr/>
    <w:tblStylePr w:type="firstRow">
      <w:pPr>
        <w:spacing w:before="0" w:after="0" w:line="240" w:lineRule="auto"/>
      </w:pPr>
      <w:rPr>
        <w:b/>
        <w:bCs/>
        <w:color w:val="FFFFFF"/>
      </w:rPr>
      <w:tblPr/>
      <w:trPr>
        <w:tblHeader/>
      </w:trPr>
      <w:tcPr>
        <w:tcBorders>
          <w:top w:val="single" w:sz="8" w:space="0" w:color="D51B4C"/>
          <w:left w:val="single" w:sz="8" w:space="0" w:color="D51B4C"/>
          <w:bottom w:val="single" w:sz="8" w:space="0" w:color="D51B4C"/>
          <w:right w:val="single" w:sz="8" w:space="0" w:color="D51B4C"/>
          <w:insideH w:val="nil"/>
          <w:insideV w:val="nil"/>
        </w:tcBorders>
        <w:shd w:val="clear" w:color="auto" w:fill="85113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1B4C"/>
          <w:left w:val="single" w:sz="8" w:space="0" w:color="D51B4C"/>
          <w:bottom w:val="single" w:sz="8" w:space="0" w:color="D51B4C"/>
          <w:right w:val="single" w:sz="8" w:space="0" w:color="D51B4C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0C2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FF"/>
      </w:tcPr>
    </w:tblStylePr>
    <w:tblStylePr w:type="band2Horz">
      <w:tblPr/>
      <w:tcPr>
        <w:tcBorders>
          <w:insideH w:val="nil"/>
          <w:insideV w:val="nil"/>
        </w:tcBorders>
        <w:shd w:val="clear" w:color="auto" w:fill="851130"/>
      </w:tcPr>
    </w:tblStylePr>
  </w:style>
  <w:style w:type="table" w:styleId="MediumList1-Accent1">
    <w:name w:val="Medium List 1 Accent 1"/>
    <w:basedOn w:val="TableNormal"/>
    <w:uiPriority w:val="65"/>
    <w:rsid w:val="001F68E9"/>
    <w:rPr>
      <w:color w:val="000000"/>
    </w:rPr>
    <w:tblPr>
      <w:tblStyleRowBandSize w:val="1"/>
      <w:tblStyleColBandSize w:val="1"/>
      <w:tblBorders>
        <w:top w:val="single" w:sz="8" w:space="0" w:color="851130"/>
        <w:bottom w:val="single" w:sz="8" w:space="0" w:color="851130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851130"/>
        </w:tcBorders>
      </w:tcPr>
    </w:tblStylePr>
    <w:tblStylePr w:type="lastRow">
      <w:rPr>
        <w:b/>
        <w:bCs/>
        <w:color w:val="464E56"/>
      </w:rPr>
      <w:tblPr/>
      <w:tcPr>
        <w:tcBorders>
          <w:top w:val="single" w:sz="8" w:space="0" w:color="851130"/>
          <w:bottom w:val="single" w:sz="8" w:space="0" w:color="85113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1130"/>
          <w:bottom w:val="single" w:sz="8" w:space="0" w:color="851130"/>
        </w:tcBorders>
      </w:tcPr>
    </w:tblStylePr>
    <w:tblStylePr w:type="band1Vert">
      <w:tblPr/>
      <w:tcPr>
        <w:shd w:val="clear" w:color="auto" w:fill="F5B0C2"/>
      </w:tcPr>
    </w:tblStylePr>
    <w:tblStylePr w:type="band1Horz">
      <w:tblPr/>
      <w:tcPr>
        <w:shd w:val="clear" w:color="auto" w:fill="F5B0C2"/>
      </w:tcPr>
    </w:tblStylePr>
  </w:style>
  <w:style w:type="table" w:customStyle="1" w:styleId="WAHealthTable1">
    <w:name w:val="WA Health Table 1"/>
    <w:basedOn w:val="MediumList1-Accent1"/>
    <w:uiPriority w:val="99"/>
    <w:rsid w:val="00930DF8"/>
    <w:rPr>
      <w:rFonts w:ascii="Arial" w:hAnsi="Arial"/>
      <w:sz w:val="24"/>
    </w:rPr>
    <w:tblPr/>
    <w:tblStylePr w:type="firstRow">
      <w:rPr>
        <w:rFonts w:ascii="Cambria" w:eastAsia="Times New Roman" w:hAnsi="Cambria" w:cs="Times New Roman"/>
      </w:rPr>
      <w:tblPr/>
      <w:trPr>
        <w:tblHeader/>
      </w:trPr>
      <w:tcPr>
        <w:tcBorders>
          <w:top w:val="nil"/>
          <w:bottom w:val="single" w:sz="8" w:space="0" w:color="851130"/>
        </w:tcBorders>
      </w:tcPr>
    </w:tblStylePr>
    <w:tblStylePr w:type="lastRow">
      <w:rPr>
        <w:b/>
        <w:bCs/>
        <w:color w:val="464E56"/>
      </w:rPr>
      <w:tblPr/>
      <w:tcPr>
        <w:tcBorders>
          <w:top w:val="single" w:sz="8" w:space="0" w:color="851130"/>
          <w:bottom w:val="single" w:sz="8" w:space="0" w:color="85113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1130"/>
          <w:bottom w:val="single" w:sz="8" w:space="0" w:color="851130"/>
        </w:tcBorders>
      </w:tcPr>
    </w:tblStylePr>
    <w:tblStylePr w:type="band1Vert">
      <w:tblPr/>
      <w:tcPr>
        <w:shd w:val="clear" w:color="auto" w:fill="F5B0C2"/>
      </w:tcPr>
    </w:tblStylePr>
    <w:tblStylePr w:type="band1Horz">
      <w:tblPr/>
      <w:tcPr>
        <w:shd w:val="clear" w:color="auto" w:fill="851130"/>
      </w:tcPr>
    </w:tblStylePr>
  </w:style>
  <w:style w:type="table" w:customStyle="1" w:styleId="WAHealthTable7">
    <w:name w:val="WA Health Table 7"/>
    <w:basedOn w:val="LightList"/>
    <w:uiPriority w:val="99"/>
    <w:rsid w:val="00930DF8"/>
    <w:rPr>
      <w:rFonts w:ascii="Arial" w:hAnsi="Arial"/>
      <w:sz w:val="24"/>
    </w:rPr>
    <w:tblPr/>
    <w:tblStylePr w:type="firstRow">
      <w:pPr>
        <w:spacing w:before="0" w:after="0" w:line="240" w:lineRule="auto"/>
      </w:pPr>
      <w:rPr>
        <w:b/>
        <w:bCs/>
        <w:color w:val="000000"/>
      </w:rPr>
      <w:tblPr/>
      <w:trPr>
        <w:tblHeader/>
      </w:trPr>
      <w:tcPr>
        <w:shd w:val="clear" w:color="auto" w:fill="FFFFFF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WAHealthTable3">
    <w:name w:val="WA Health Table 3"/>
    <w:basedOn w:val="MediumList2-Accent1"/>
    <w:uiPriority w:val="99"/>
    <w:rsid w:val="00930DF8"/>
    <w:rPr>
      <w:rFonts w:ascii="Arial" w:hAnsi="Arial"/>
      <w:sz w:val="24"/>
    </w:rPr>
    <w:tblPr/>
    <w:tblStylePr w:type="firstRow">
      <w:rPr>
        <w:sz w:val="24"/>
        <w:szCs w:val="24"/>
      </w:rPr>
      <w:tblPr/>
      <w:trPr>
        <w:tblHeader/>
      </w:trPr>
      <w:tcPr>
        <w:tcBorders>
          <w:top w:val="nil"/>
          <w:left w:val="nil"/>
          <w:bottom w:val="single" w:sz="24" w:space="0" w:color="85113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5113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113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5113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B0C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85113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LightList">
    <w:name w:val="Light List"/>
    <w:basedOn w:val="TableNormal"/>
    <w:uiPriority w:val="61"/>
    <w:rsid w:val="00E40563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MediumList2-Accent1">
    <w:name w:val="Medium List 2 Accent 1"/>
    <w:basedOn w:val="TableNormal"/>
    <w:uiPriority w:val="66"/>
    <w:rsid w:val="00E40563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851130"/>
        <w:left w:val="single" w:sz="8" w:space="0" w:color="851130"/>
        <w:bottom w:val="single" w:sz="8" w:space="0" w:color="851130"/>
        <w:right w:val="single" w:sz="8" w:space="0" w:color="85113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113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5113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113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5113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B0C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B0C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TitleHeader">
    <w:name w:val="Title Header"/>
    <w:basedOn w:val="Normal"/>
    <w:next w:val="Normal"/>
    <w:uiPriority w:val="99"/>
    <w:rsid w:val="00F647BD"/>
    <w:pPr>
      <w:suppressAutoHyphens/>
      <w:autoSpaceDE w:val="0"/>
      <w:autoSpaceDN w:val="0"/>
      <w:adjustRightInd w:val="0"/>
      <w:spacing w:before="113" w:after="680" w:line="680" w:lineRule="atLeast"/>
      <w:textAlignment w:val="center"/>
    </w:pPr>
    <w:rPr>
      <w:rFonts w:ascii="Arial MT Std" w:hAnsi="Arial MT Std" w:cs="Arial MT Std"/>
      <w:color w:val="006D00"/>
      <w:sz w:val="64"/>
      <w:szCs w:val="64"/>
      <w:lang w:val="en-GB"/>
    </w:rPr>
  </w:style>
  <w:style w:type="paragraph" w:customStyle="1" w:styleId="Bodycopy">
    <w:name w:val="Body copy"/>
    <w:basedOn w:val="Normal"/>
    <w:uiPriority w:val="99"/>
    <w:rsid w:val="00F647BD"/>
    <w:pPr>
      <w:suppressAutoHyphens/>
      <w:autoSpaceDE w:val="0"/>
      <w:autoSpaceDN w:val="0"/>
      <w:adjustRightInd w:val="0"/>
      <w:spacing w:after="142" w:line="290" w:lineRule="atLeast"/>
      <w:textAlignment w:val="center"/>
    </w:pPr>
    <w:rPr>
      <w:rFonts w:ascii="Arial MT Std" w:hAnsi="Arial MT Std" w:cs="Arial MT Std"/>
      <w:color w:val="000000"/>
      <w:szCs w:val="24"/>
      <w:lang w:val="en-GB"/>
    </w:rPr>
  </w:style>
  <w:style w:type="paragraph" w:customStyle="1" w:styleId="Subhead1">
    <w:name w:val="Sub head 1"/>
    <w:basedOn w:val="Normal"/>
    <w:uiPriority w:val="99"/>
    <w:rsid w:val="00F647BD"/>
    <w:pPr>
      <w:suppressAutoHyphens/>
      <w:autoSpaceDE w:val="0"/>
      <w:autoSpaceDN w:val="0"/>
      <w:adjustRightInd w:val="0"/>
      <w:spacing w:before="170" w:line="340" w:lineRule="atLeast"/>
      <w:textAlignment w:val="center"/>
    </w:pPr>
    <w:rPr>
      <w:rFonts w:ascii="Arial MT Std" w:hAnsi="Arial MT Std" w:cs="Arial MT Std"/>
      <w:b/>
      <w:bCs/>
      <w:color w:val="006D00"/>
      <w:sz w:val="30"/>
      <w:szCs w:val="30"/>
      <w:lang w:val="en-GB"/>
    </w:rPr>
  </w:style>
  <w:style w:type="paragraph" w:customStyle="1" w:styleId="Subhead2">
    <w:name w:val="Sub head 2"/>
    <w:basedOn w:val="Normal"/>
    <w:uiPriority w:val="99"/>
    <w:rsid w:val="00F647BD"/>
    <w:pPr>
      <w:suppressAutoHyphens/>
      <w:autoSpaceDE w:val="0"/>
      <w:autoSpaceDN w:val="0"/>
      <w:adjustRightInd w:val="0"/>
      <w:spacing w:before="57" w:after="142" w:line="300" w:lineRule="atLeast"/>
      <w:textAlignment w:val="center"/>
    </w:pPr>
    <w:rPr>
      <w:rFonts w:ascii="Arial MT Std" w:hAnsi="Arial MT Std" w:cs="Arial MT Std"/>
      <w:b/>
      <w:bCs/>
      <w:color w:val="006D00"/>
      <w:sz w:val="26"/>
      <w:szCs w:val="26"/>
      <w:lang w:val="en-GB"/>
    </w:rPr>
  </w:style>
  <w:style w:type="paragraph" w:styleId="Header">
    <w:name w:val="header"/>
    <w:basedOn w:val="Normal"/>
    <w:link w:val="HeaderChar"/>
    <w:uiPriority w:val="99"/>
    <w:semiHidden/>
    <w:rsid w:val="0013662A"/>
    <w:pPr>
      <w:tabs>
        <w:tab w:val="center" w:pos="4513"/>
        <w:tab w:val="right" w:pos="9026"/>
      </w:tabs>
      <w:spacing w:after="0"/>
    </w:pPr>
    <w:rPr>
      <w:szCs w:val="20"/>
      <w:lang w:val="x-none" w:eastAsia="x-none"/>
    </w:rPr>
  </w:style>
  <w:style w:type="character" w:customStyle="1" w:styleId="HeaderChar">
    <w:name w:val="Header Char"/>
    <w:link w:val="Header"/>
    <w:uiPriority w:val="99"/>
    <w:semiHidden/>
    <w:rsid w:val="0013662A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semiHidden/>
    <w:rsid w:val="0013662A"/>
    <w:pPr>
      <w:tabs>
        <w:tab w:val="center" w:pos="4513"/>
        <w:tab w:val="right" w:pos="9026"/>
      </w:tabs>
      <w:spacing w:after="0"/>
    </w:pPr>
    <w:rPr>
      <w:szCs w:val="20"/>
      <w:lang w:val="x-none" w:eastAsia="x-none"/>
    </w:rPr>
  </w:style>
  <w:style w:type="character" w:customStyle="1" w:styleId="FooterChar">
    <w:name w:val="Footer Char"/>
    <w:link w:val="Footer"/>
    <w:uiPriority w:val="99"/>
    <w:semiHidden/>
    <w:rsid w:val="0013662A"/>
    <w:rPr>
      <w:rFonts w:ascii="Arial" w:hAnsi="Arial"/>
      <w:sz w:val="24"/>
    </w:rPr>
  </w:style>
  <w:style w:type="paragraph" w:customStyle="1" w:styleId="TEXT">
    <w:name w:val="TEXT"/>
    <w:basedOn w:val="Normal"/>
    <w:uiPriority w:val="99"/>
    <w:rsid w:val="009B0844"/>
    <w:pPr>
      <w:widowControl w:val="0"/>
      <w:suppressAutoHyphens/>
      <w:autoSpaceDE w:val="0"/>
      <w:autoSpaceDN w:val="0"/>
      <w:adjustRightInd w:val="0"/>
      <w:spacing w:after="113" w:line="280" w:lineRule="atLeast"/>
      <w:textAlignment w:val="center"/>
    </w:pPr>
    <w:rPr>
      <w:rFonts w:ascii="ArialMTStd" w:hAnsi="ArialMTStd" w:cs="ArialMTStd"/>
      <w:color w:val="000000"/>
      <w:szCs w:val="24"/>
      <w:lang w:val="en-GB"/>
    </w:rPr>
  </w:style>
  <w:style w:type="character" w:styleId="PlaceholderText">
    <w:name w:val="Placeholder Text"/>
    <w:uiPriority w:val="99"/>
    <w:semiHidden/>
    <w:rsid w:val="0088264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mailto:Samantha.davies@health.wa.gov.au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AF6A29D96DBC4C92F5D364E6B27A3D" ma:contentTypeVersion="1" ma:contentTypeDescription="Create a new document." ma:contentTypeScope="" ma:versionID="62777ba2637e0cebe579afda92d8e68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a447206dab0015f8b9f8924535193e8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8C2743-3C8F-4562-97BC-A62CD686E7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EE429DB-6F22-4D93-99D3-D9D6F1F7141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481832-6796-4B6B-873B-30CA7B597174}">
  <ds:schemaRefs>
    <ds:schemaRef ds:uri="http://purl.org/dc/elements/1.1/"/>
    <ds:schemaRef ds:uri="http://schemas.microsoft.com/sharepoint/v3"/>
    <ds:schemaRef ds:uri="http://schemas.microsoft.com/office/infopath/2007/PartnerControls"/>
    <ds:schemaRef ds:uri="http://purl.org/dc/dcmitype/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7E5C8EEE-285F-43CB-A7C9-6FC62B31E9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176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Flyer Consumer Template</vt:lpstr>
    </vt:vector>
  </TitlesOfParts>
  <Company>WA Health</Company>
  <LinksUpToDate>false</LinksUpToDate>
  <CharactersWithSpaces>1180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Flyer Consumer Template</dc:title>
  <dc:creator>Davey, Luke</dc:creator>
  <cp:keywords>flyer, template, doh</cp:keywords>
  <dc:description>Department of Health's flyer templates for consumers</dc:description>
  <cp:lastModifiedBy>Davies, Sam</cp:lastModifiedBy>
  <cp:revision>5</cp:revision>
  <dcterms:created xsi:type="dcterms:W3CDTF">2019-09-03T01:12:00Z</dcterms:created>
  <dcterms:modified xsi:type="dcterms:W3CDTF">2019-09-03T04:42:00Z</dcterms:modified>
</cp:coreProperties>
</file>